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0769F" w:rsidRPr="0097065C" w:rsidRDefault="0080769F" w:rsidP="0080769F">
      <w:pPr>
        <w:jc w:val="center"/>
        <w:rPr>
          <w:rFonts w:ascii="宋体" w:hAnsi="宋体" w:cs="宋体"/>
          <w:b/>
          <w:bCs/>
          <w:sz w:val="30"/>
          <w:szCs w:val="30"/>
        </w:rPr>
      </w:pPr>
      <w:r w:rsidRPr="0097065C">
        <w:rPr>
          <w:rFonts w:ascii="宋体" w:hAnsi="宋体" w:cs="宋体" w:hint="eastAsia"/>
          <w:b/>
          <w:bCs/>
          <w:sz w:val="30"/>
          <w:szCs w:val="30"/>
        </w:rPr>
        <w:t xml:space="preserve">任务6  </w:t>
      </w:r>
      <w:r>
        <w:rPr>
          <w:rFonts w:ascii="宋体" w:hAnsi="宋体" w:cs="宋体" w:hint="eastAsia"/>
          <w:b/>
          <w:bCs/>
          <w:sz w:val="30"/>
          <w:szCs w:val="30"/>
        </w:rPr>
        <w:t>常见长毛犬的美容</w:t>
      </w:r>
    </w:p>
    <w:p w:rsidR="0080769F" w:rsidRPr="0097065C" w:rsidRDefault="0080769F" w:rsidP="0080769F">
      <w:pPr>
        <w:adjustRightInd w:val="0"/>
        <w:snapToGrid w:val="0"/>
        <w:ind w:firstLineChars="200" w:firstLine="560"/>
        <w:jc w:val="center"/>
        <w:rPr>
          <w:rFonts w:ascii="宋体" w:hAnsi="宋体" w:cs="宋体"/>
          <w:bCs/>
          <w:sz w:val="28"/>
          <w:szCs w:val="28"/>
        </w:rPr>
      </w:pPr>
      <w:r w:rsidRPr="0097065C">
        <w:rPr>
          <w:rFonts w:ascii="宋体" w:hAnsi="宋体" w:cs="宋体" w:hint="eastAsia"/>
          <w:bCs/>
          <w:sz w:val="28"/>
          <w:szCs w:val="28"/>
        </w:rPr>
        <w:t>一、</w:t>
      </w:r>
      <w:proofErr w:type="gramStart"/>
      <w:r w:rsidRPr="0097065C">
        <w:rPr>
          <w:rFonts w:ascii="宋体" w:hAnsi="宋体" w:cs="宋体" w:hint="eastAsia"/>
          <w:bCs/>
          <w:sz w:val="28"/>
          <w:szCs w:val="28"/>
        </w:rPr>
        <w:t>博美犬的</w:t>
      </w:r>
      <w:proofErr w:type="gramEnd"/>
      <w:r w:rsidRPr="0097065C">
        <w:rPr>
          <w:rFonts w:ascii="宋体" w:hAnsi="宋体" w:cs="宋体" w:hint="eastAsia"/>
          <w:bCs/>
          <w:sz w:val="28"/>
          <w:szCs w:val="28"/>
        </w:rPr>
        <w:t>美容技术</w:t>
      </w:r>
    </w:p>
    <w:p w:rsidR="0080769F" w:rsidRPr="0097065C" w:rsidRDefault="0080769F" w:rsidP="0080769F">
      <w:pPr>
        <w:adjustRightInd w:val="0"/>
        <w:snapToGrid w:val="0"/>
        <w:rPr>
          <w:rFonts w:ascii="宋体" w:hAnsi="宋体" w:cs="宋体"/>
          <w:bCs/>
          <w:szCs w:val="21"/>
        </w:rPr>
      </w:pPr>
      <w:r w:rsidRPr="0097065C">
        <w:rPr>
          <w:rFonts w:ascii="宋体" w:hAnsi="宋体" w:cs="宋体" w:hint="eastAsia"/>
          <w:b/>
          <w:bCs/>
          <w:sz w:val="24"/>
        </w:rPr>
        <w:t>【学习目标】</w:t>
      </w:r>
      <w:r w:rsidRPr="0097065C">
        <w:rPr>
          <w:rFonts w:ascii="宋体" w:hAnsi="宋体" w:cs="宋体" w:hint="eastAsia"/>
          <w:bCs/>
          <w:szCs w:val="21"/>
        </w:rPr>
        <w:t>掌握</w:t>
      </w:r>
      <w:proofErr w:type="gramStart"/>
      <w:r w:rsidRPr="0097065C">
        <w:rPr>
          <w:rFonts w:ascii="宋体" w:hAnsi="宋体" w:cs="宋体" w:hint="eastAsia"/>
          <w:bCs/>
          <w:szCs w:val="21"/>
        </w:rPr>
        <w:t>博美犬的</w:t>
      </w:r>
      <w:proofErr w:type="gramEnd"/>
      <w:r w:rsidRPr="0097065C">
        <w:rPr>
          <w:rFonts w:ascii="宋体" w:hAnsi="宋体" w:cs="宋体" w:hint="eastAsia"/>
          <w:bCs/>
          <w:szCs w:val="21"/>
        </w:rPr>
        <w:t>标准修剪方法。</w:t>
      </w:r>
    </w:p>
    <w:p w:rsidR="0080769F" w:rsidRPr="0097065C" w:rsidRDefault="0080769F" w:rsidP="0080769F">
      <w:pPr>
        <w:adjustRightInd w:val="0"/>
        <w:snapToGrid w:val="0"/>
        <w:rPr>
          <w:rFonts w:ascii="宋体" w:hAnsi="宋体" w:cs="宋体"/>
          <w:bCs/>
          <w:szCs w:val="21"/>
        </w:rPr>
      </w:pPr>
      <w:r w:rsidRPr="0097065C">
        <w:rPr>
          <w:rFonts w:ascii="宋体" w:hAnsi="宋体" w:cs="宋体" w:hint="eastAsia"/>
          <w:b/>
          <w:bCs/>
          <w:sz w:val="24"/>
        </w:rPr>
        <w:t>【仪器及材料】</w:t>
      </w:r>
      <w:r w:rsidRPr="0097065C">
        <w:rPr>
          <w:rFonts w:ascii="宋体" w:hAnsi="宋体" w:cs="宋体" w:hint="eastAsia"/>
          <w:bCs/>
          <w:szCs w:val="21"/>
        </w:rPr>
        <w:t>美容台、电剪、直剪、牙剪、美容梳。</w:t>
      </w:r>
    </w:p>
    <w:p w:rsidR="0080769F" w:rsidRPr="0097065C" w:rsidRDefault="0080769F" w:rsidP="0080769F">
      <w:pPr>
        <w:adjustRightInd w:val="0"/>
        <w:snapToGrid w:val="0"/>
        <w:rPr>
          <w:rFonts w:ascii="宋体" w:hAnsi="宋体" w:cs="宋体"/>
          <w:b/>
          <w:bCs/>
          <w:sz w:val="24"/>
        </w:rPr>
      </w:pPr>
      <w:r w:rsidRPr="0097065C">
        <w:rPr>
          <w:rFonts w:ascii="宋体" w:hAnsi="宋体" w:cs="宋体" w:hint="eastAsia"/>
          <w:b/>
          <w:bCs/>
          <w:sz w:val="24"/>
        </w:rPr>
        <w:t>【方法与步骤】</w:t>
      </w:r>
    </w:p>
    <w:p w:rsidR="0080769F" w:rsidRPr="0097065C" w:rsidRDefault="0080769F" w:rsidP="0080769F">
      <w:pPr>
        <w:adjustRightInd w:val="0"/>
        <w:snapToGrid w:val="0"/>
        <w:ind w:firstLineChars="200" w:firstLine="480"/>
        <w:rPr>
          <w:rFonts w:ascii="宋体" w:hAnsi="宋体" w:cs="宋体"/>
          <w:bCs/>
          <w:sz w:val="24"/>
        </w:rPr>
      </w:pPr>
      <w:r w:rsidRPr="0097065C">
        <w:rPr>
          <w:rFonts w:ascii="宋体" w:hAnsi="宋体" w:cs="宋体" w:hint="eastAsia"/>
          <w:bCs/>
          <w:sz w:val="24"/>
        </w:rPr>
        <w:t>（一）实训准备</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1.用美容梳将犬的全身被</w:t>
      </w:r>
      <w:proofErr w:type="gramStart"/>
      <w:r w:rsidRPr="0097065C">
        <w:rPr>
          <w:rFonts w:ascii="宋体" w:hAnsi="宋体" w:cs="宋体" w:hint="eastAsia"/>
          <w:bCs/>
          <w:szCs w:val="21"/>
        </w:rPr>
        <w:t>毛彻底</w:t>
      </w:r>
      <w:proofErr w:type="gramEnd"/>
      <w:r w:rsidRPr="0097065C">
        <w:rPr>
          <w:rFonts w:ascii="宋体" w:hAnsi="宋体" w:cs="宋体" w:hint="eastAsia"/>
          <w:bCs/>
          <w:szCs w:val="21"/>
        </w:rPr>
        <w:t>梳理通顺，梳通打结部位。</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2.清洗全身被毛，清理肛门腺、眼睛及外耳道，并吹干。</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3.用电剪修剪脚底毛和腹部被毛。</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4.用趾甲</w:t>
      </w:r>
      <w:proofErr w:type="gramStart"/>
      <w:r w:rsidRPr="0097065C">
        <w:rPr>
          <w:rFonts w:ascii="宋体" w:hAnsi="宋体" w:cs="宋体" w:hint="eastAsia"/>
          <w:bCs/>
          <w:szCs w:val="21"/>
        </w:rPr>
        <w:t>钳</w:t>
      </w:r>
      <w:proofErr w:type="gramEnd"/>
      <w:r w:rsidRPr="0097065C">
        <w:rPr>
          <w:rFonts w:ascii="宋体" w:hAnsi="宋体" w:cs="宋体" w:hint="eastAsia"/>
          <w:bCs/>
          <w:szCs w:val="21"/>
        </w:rPr>
        <w:t>修剪趾甲。</w:t>
      </w:r>
    </w:p>
    <w:p w:rsidR="0080769F" w:rsidRPr="0097065C" w:rsidRDefault="0080769F" w:rsidP="0080769F">
      <w:pPr>
        <w:adjustRightInd w:val="0"/>
        <w:snapToGrid w:val="0"/>
        <w:ind w:firstLineChars="200" w:firstLine="480"/>
        <w:rPr>
          <w:rFonts w:ascii="宋体" w:hAnsi="宋体" w:cs="宋体"/>
          <w:bCs/>
          <w:sz w:val="24"/>
        </w:rPr>
      </w:pPr>
      <w:r w:rsidRPr="0097065C">
        <w:rPr>
          <w:rFonts w:ascii="宋体" w:hAnsi="宋体" w:cs="宋体" w:hint="eastAsia"/>
          <w:bCs/>
          <w:sz w:val="24"/>
        </w:rPr>
        <w:t>（二）实训步骤</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1.将脚</w:t>
      </w:r>
      <w:proofErr w:type="gramStart"/>
      <w:r w:rsidRPr="0097065C">
        <w:rPr>
          <w:rFonts w:ascii="宋体" w:hAnsi="宋体" w:cs="宋体" w:hint="eastAsia"/>
          <w:bCs/>
        </w:rPr>
        <w:t>修成猫足状</w:t>
      </w:r>
      <w:proofErr w:type="gramEnd"/>
    </w:p>
    <w:p w:rsidR="0080769F" w:rsidRPr="0097065C" w:rsidRDefault="0080769F" w:rsidP="0080769F">
      <w:pPr>
        <w:adjustRightInd w:val="0"/>
        <w:snapToGrid w:val="0"/>
        <w:ind w:firstLineChars="200" w:firstLine="420"/>
        <w:rPr>
          <w:rFonts w:ascii="宋体" w:hAnsi="宋体" w:cs="宋体"/>
          <w:bCs/>
        </w:rPr>
      </w:pPr>
      <w:proofErr w:type="gramStart"/>
      <w:r w:rsidRPr="0097065C">
        <w:rPr>
          <w:rFonts w:ascii="宋体" w:hAnsi="宋体" w:cs="宋体" w:hint="eastAsia"/>
          <w:bCs/>
        </w:rPr>
        <w:t>将犬脚向前</w:t>
      </w:r>
      <w:proofErr w:type="gramEnd"/>
      <w:r w:rsidRPr="0097065C">
        <w:rPr>
          <w:rFonts w:ascii="宋体" w:hAnsi="宋体" w:cs="宋体" w:hint="eastAsia"/>
          <w:bCs/>
        </w:rPr>
        <w:t>伸，用拇指将脚趾上的毛推向右边，用小直剪剪</w:t>
      </w:r>
      <w:proofErr w:type="gramStart"/>
      <w:r w:rsidRPr="0097065C">
        <w:rPr>
          <w:rFonts w:ascii="宋体" w:hAnsi="宋体" w:cs="宋体" w:hint="eastAsia"/>
          <w:bCs/>
        </w:rPr>
        <w:t>掉超过足垫</w:t>
      </w:r>
      <w:proofErr w:type="gramEnd"/>
      <w:r w:rsidRPr="0097065C">
        <w:rPr>
          <w:rFonts w:ascii="宋体" w:hAnsi="宋体" w:cs="宋体" w:hint="eastAsia"/>
          <w:bCs/>
        </w:rPr>
        <w:t>边缘的多余饰毛，再将毛推向左边，剪掉多余饰毛，露出趾甲。然后处理断层，使脚看上去有弧度。</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2.修剪尾部</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将直剪（或牙剪）放在尾根位置，从两边各打斜45°修剪尾根的被毛，掀起尾巴，捏住尾巴中间的饰毛，将尾部的毛向上挑起，修剪尾根上部的毛，修至几乎与尾巴平，从侧面</w:t>
      </w:r>
      <w:proofErr w:type="gramStart"/>
      <w:r w:rsidRPr="0097065C">
        <w:rPr>
          <w:rFonts w:ascii="宋体" w:hAnsi="宋体" w:cs="宋体" w:hint="eastAsia"/>
          <w:bCs/>
        </w:rPr>
        <w:t>看感觉</w:t>
      </w:r>
      <w:proofErr w:type="gramEnd"/>
      <w:r w:rsidRPr="0097065C">
        <w:rPr>
          <w:rFonts w:ascii="宋体" w:hAnsi="宋体" w:cs="宋体" w:hint="eastAsia"/>
          <w:bCs/>
        </w:rPr>
        <w:t>尾根提至腰部，并将侧面边缘的毛剪至扇形，使尾巴服帖在背上。将影响到尾巴与背部服帖的毛剪掉。</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3.修剪臀部和大腿</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将修剪范围由尾部扩大到臀部上方一点，</w:t>
      </w:r>
      <w:proofErr w:type="gramStart"/>
      <w:r w:rsidRPr="0097065C">
        <w:rPr>
          <w:rFonts w:ascii="宋体" w:hAnsi="宋体" w:cs="宋体" w:hint="eastAsia"/>
          <w:bCs/>
        </w:rPr>
        <w:t>用直剪将</w:t>
      </w:r>
      <w:proofErr w:type="gramEnd"/>
      <w:r w:rsidRPr="0097065C">
        <w:rPr>
          <w:rFonts w:ascii="宋体" w:hAnsi="宋体" w:cs="宋体" w:hint="eastAsia"/>
          <w:bCs/>
        </w:rPr>
        <w:t>臀部修圆，大腿至</w:t>
      </w:r>
      <w:proofErr w:type="gramStart"/>
      <w:r w:rsidRPr="0097065C">
        <w:rPr>
          <w:rFonts w:ascii="宋体" w:hAnsi="宋体" w:cs="宋体" w:hint="eastAsia"/>
          <w:bCs/>
        </w:rPr>
        <w:t>飞节修圆</w:t>
      </w:r>
      <w:proofErr w:type="gramEnd"/>
      <w:r w:rsidRPr="0097065C">
        <w:rPr>
          <w:rFonts w:ascii="宋体" w:hAnsi="宋体" w:cs="宋体" w:hint="eastAsia"/>
          <w:bCs/>
        </w:rPr>
        <w:t>，并将大腿修成鸡大腿状。</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4.修剪后肢飞节以下</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将后肢飞节处的毛挑起，观察飞节与桌面是否垂直。若垂直将层次不齐的毛剪掉；若飞节向前斜，则上部留毛短，下部留毛长；若向后斜，则上部留毛长，下部留毛短。</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5.修剪腰线</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用</w:t>
      </w:r>
      <w:proofErr w:type="gramStart"/>
      <w:r w:rsidRPr="0097065C">
        <w:rPr>
          <w:rFonts w:ascii="宋体" w:hAnsi="宋体" w:cs="宋体" w:hint="eastAsia"/>
          <w:bCs/>
        </w:rPr>
        <w:t>直剪左右</w:t>
      </w:r>
      <w:proofErr w:type="gramEnd"/>
      <w:r w:rsidRPr="0097065C">
        <w:rPr>
          <w:rFonts w:ascii="宋体" w:hAnsi="宋体" w:cs="宋体" w:hint="eastAsia"/>
          <w:bCs/>
        </w:rPr>
        <w:t>各倾斜45°沿臀部修剪出股部分界线，在后肢前面稍稍修剪出一条弧线，但不要特别突出腰。</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6.修剪腹线</w:t>
      </w:r>
    </w:p>
    <w:p w:rsidR="0080769F" w:rsidRPr="0097065C" w:rsidRDefault="0080769F" w:rsidP="0080769F">
      <w:pPr>
        <w:adjustRightInd w:val="0"/>
        <w:snapToGrid w:val="0"/>
        <w:ind w:firstLineChars="200" w:firstLine="420"/>
        <w:rPr>
          <w:rFonts w:ascii="宋体" w:hAnsi="宋体" w:cs="宋体"/>
          <w:bCs/>
        </w:rPr>
      </w:pPr>
      <w:proofErr w:type="gramStart"/>
      <w:r w:rsidRPr="0097065C">
        <w:rPr>
          <w:rFonts w:ascii="宋体" w:hAnsi="宋体" w:cs="宋体" w:hint="eastAsia"/>
          <w:bCs/>
        </w:rPr>
        <w:t>用直剪从</w:t>
      </w:r>
      <w:proofErr w:type="gramEnd"/>
      <w:r w:rsidRPr="0097065C">
        <w:rPr>
          <w:rFonts w:ascii="宋体" w:hAnsi="宋体" w:cs="宋体" w:hint="eastAsia"/>
          <w:bCs/>
        </w:rPr>
        <w:t>后肢大腿处沿下腹部曲线修剪至前肢饰毛，平行修剪下腹部，并修成弧形的腹线。</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7.修剪胸部</w:t>
      </w:r>
    </w:p>
    <w:p w:rsidR="0080769F" w:rsidRPr="0097065C" w:rsidRDefault="0080769F" w:rsidP="0080769F">
      <w:pPr>
        <w:adjustRightInd w:val="0"/>
        <w:snapToGrid w:val="0"/>
        <w:ind w:firstLineChars="200" w:firstLine="420"/>
        <w:rPr>
          <w:rFonts w:ascii="宋体" w:hAnsi="宋体" w:cs="宋体"/>
          <w:bCs/>
        </w:rPr>
      </w:pPr>
      <w:proofErr w:type="gramStart"/>
      <w:r w:rsidRPr="0097065C">
        <w:rPr>
          <w:rFonts w:ascii="宋体" w:hAnsi="宋体" w:cs="宋体" w:hint="eastAsia"/>
          <w:bCs/>
        </w:rPr>
        <w:t>让博美</w:t>
      </w:r>
      <w:proofErr w:type="gramEnd"/>
      <w:r w:rsidRPr="0097065C">
        <w:rPr>
          <w:rFonts w:ascii="宋体" w:hAnsi="宋体" w:cs="宋体" w:hint="eastAsia"/>
          <w:bCs/>
        </w:rPr>
        <w:t>两前肢正常平行站立，将胸部毛挑起，</w:t>
      </w:r>
      <w:proofErr w:type="gramStart"/>
      <w:r w:rsidRPr="0097065C">
        <w:rPr>
          <w:rFonts w:ascii="宋体" w:hAnsi="宋体" w:cs="宋体" w:hint="eastAsia"/>
          <w:bCs/>
        </w:rPr>
        <w:t>用直剪从</w:t>
      </w:r>
      <w:proofErr w:type="gramEnd"/>
      <w:r w:rsidRPr="0097065C">
        <w:rPr>
          <w:rFonts w:ascii="宋体" w:hAnsi="宋体" w:cs="宋体" w:hint="eastAsia"/>
          <w:bCs/>
        </w:rPr>
        <w:t>上向下、从右向左横剪出两个圆，圆的最低点在肘关节，使胸部浑圆饱满。</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8.修剪前肢</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将前肢剪成垂直于地面的形状。</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9.修剪面部</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用拇指与食指握住犬的上下颌，小指从头顶绕过</w:t>
      </w:r>
      <w:proofErr w:type="gramStart"/>
      <w:r w:rsidRPr="0097065C">
        <w:rPr>
          <w:rFonts w:ascii="宋体" w:hAnsi="宋体" w:cs="宋体" w:hint="eastAsia"/>
          <w:bCs/>
        </w:rPr>
        <w:t>扣住头</w:t>
      </w:r>
      <w:proofErr w:type="gramEnd"/>
      <w:r w:rsidRPr="0097065C">
        <w:rPr>
          <w:rFonts w:ascii="宋体" w:hAnsi="宋体" w:cs="宋体" w:hint="eastAsia"/>
          <w:bCs/>
        </w:rPr>
        <w:t>后部，挡住眼睛，分别从上面和下面用直剪剪掉胡子和眉毛。</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10.修剪耳朵</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用声音吸引博美将耳朵摆正，手摸到耳朵位置，拇指与食指捏住，用小指剪剪掉耳尖多余饰毛，使耳尖、外眼角、鼻尖呈正三角形。</w:t>
      </w:r>
    </w:p>
    <w:p w:rsidR="0080769F" w:rsidRPr="0097065C" w:rsidRDefault="0080769F" w:rsidP="0080769F">
      <w:pPr>
        <w:adjustRightInd w:val="0"/>
        <w:snapToGrid w:val="0"/>
        <w:ind w:firstLineChars="200" w:firstLine="420"/>
        <w:rPr>
          <w:rFonts w:ascii="宋体" w:hAnsi="宋体" w:cs="宋体"/>
          <w:bCs/>
        </w:rPr>
      </w:pPr>
      <w:r w:rsidRPr="0097065C">
        <w:rPr>
          <w:rFonts w:ascii="宋体" w:hAnsi="宋体" w:cs="宋体" w:hint="eastAsia"/>
          <w:bCs/>
        </w:rPr>
        <w:t>11.整形修剪</w:t>
      </w:r>
    </w:p>
    <w:p w:rsidR="0080769F" w:rsidRPr="0097065C" w:rsidRDefault="0080769F" w:rsidP="0080769F">
      <w:pPr>
        <w:adjustRightInd w:val="0"/>
        <w:snapToGrid w:val="0"/>
        <w:ind w:firstLineChars="200" w:firstLine="420"/>
        <w:rPr>
          <w:rFonts w:ascii="宋体" w:hAnsi="宋体" w:cs="宋体"/>
          <w:bCs/>
        </w:rPr>
      </w:pPr>
      <w:proofErr w:type="gramStart"/>
      <w:r w:rsidRPr="0097065C">
        <w:rPr>
          <w:rFonts w:ascii="宋体" w:hAnsi="宋体" w:cs="宋体" w:hint="eastAsia"/>
          <w:bCs/>
        </w:rPr>
        <w:t>用直剪将</w:t>
      </w:r>
      <w:proofErr w:type="gramEnd"/>
      <w:r w:rsidRPr="0097065C">
        <w:rPr>
          <w:rFonts w:ascii="宋体" w:hAnsi="宋体" w:cs="宋体" w:hint="eastAsia"/>
          <w:bCs/>
        </w:rPr>
        <w:t>背部参差不齐的被毛修齐修圆。用牙</w:t>
      </w:r>
      <w:proofErr w:type="gramStart"/>
      <w:r w:rsidRPr="0097065C">
        <w:rPr>
          <w:rFonts w:ascii="宋体" w:hAnsi="宋体" w:cs="宋体" w:hint="eastAsia"/>
          <w:bCs/>
        </w:rPr>
        <w:t>剪整体</w:t>
      </w:r>
      <w:proofErr w:type="gramEnd"/>
      <w:r w:rsidRPr="0097065C">
        <w:rPr>
          <w:rFonts w:ascii="宋体" w:hAnsi="宋体" w:cs="宋体" w:hint="eastAsia"/>
          <w:bCs/>
        </w:rPr>
        <w:t>修剪，将层次不齐的毛修顺，形成浑圆、利落、可爱的造型。</w:t>
      </w:r>
    </w:p>
    <w:p w:rsidR="0080769F" w:rsidRDefault="0080769F" w:rsidP="0080769F">
      <w:pPr>
        <w:adjustRightInd w:val="0"/>
        <w:snapToGrid w:val="0"/>
        <w:rPr>
          <w:rFonts w:ascii="宋体" w:hAnsi="宋体" w:cs="宋体"/>
          <w:b/>
          <w:bCs/>
          <w:sz w:val="24"/>
        </w:rPr>
      </w:pPr>
      <w:r>
        <w:rPr>
          <w:rFonts w:ascii="宋体" w:hAnsi="宋体" w:cs="宋体" w:hint="eastAsia"/>
          <w:b/>
          <w:bCs/>
          <w:sz w:val="24"/>
        </w:rPr>
        <w:t>【技能考核</w:t>
      </w:r>
      <w:r w:rsidRPr="00122F68">
        <w:rPr>
          <w:rFonts w:ascii="宋体" w:hAnsi="宋体" w:cs="宋体" w:hint="eastAsia"/>
          <w:b/>
          <w:bCs/>
          <w:sz w:val="24"/>
        </w:rPr>
        <w:t>】</w:t>
      </w:r>
    </w:p>
    <w:p w:rsidR="0080769F" w:rsidRDefault="0080769F" w:rsidP="0080769F">
      <w:pPr>
        <w:adjustRightInd w:val="0"/>
        <w:snapToGrid w:val="0"/>
        <w:rPr>
          <w:rFonts w:ascii="宋体" w:hAnsi="宋体" w:cs="宋体"/>
          <w:b/>
          <w:bCs/>
          <w:sz w:val="24"/>
        </w:rPr>
      </w:pPr>
    </w:p>
    <w:p w:rsidR="0080769F" w:rsidRPr="00122F68" w:rsidRDefault="0080769F" w:rsidP="0080769F">
      <w:pPr>
        <w:adjustRightInd w:val="0"/>
        <w:snapToGrid w:val="0"/>
        <w:rPr>
          <w:rFonts w:ascii="宋体" w:hAnsi="宋体" w:cs="宋体"/>
          <w:b/>
          <w:bCs/>
          <w:sz w:val="24"/>
        </w:rPr>
      </w:pPr>
    </w:p>
    <w:p w:rsidR="0080769F" w:rsidRPr="0097065C" w:rsidRDefault="0080769F" w:rsidP="0080769F">
      <w:pPr>
        <w:jc w:val="center"/>
        <w:rPr>
          <w:rFonts w:ascii="宋体" w:hAnsi="宋体" w:cs="宋体"/>
          <w:bCs/>
        </w:rPr>
      </w:pPr>
      <w:r w:rsidRPr="0097065C">
        <w:rPr>
          <w:rFonts w:ascii="宋体" w:hAnsi="宋体" w:cs="宋体" w:hint="eastAsia"/>
          <w:bCs/>
        </w:rPr>
        <w:lastRenderedPageBreak/>
        <w:t>实</w:t>
      </w:r>
      <w:proofErr w:type="gramStart"/>
      <w:r w:rsidRPr="0097065C">
        <w:rPr>
          <w:rFonts w:ascii="宋体" w:hAnsi="宋体" w:cs="宋体" w:hint="eastAsia"/>
          <w:bCs/>
        </w:rPr>
        <w:t>训结果</w:t>
      </w:r>
      <w:proofErr w:type="gramEnd"/>
      <w:r w:rsidRPr="0097065C">
        <w:rPr>
          <w:rFonts w:ascii="宋体" w:hAnsi="宋体" w:cs="宋体" w:hint="eastAsia"/>
          <w:bCs/>
        </w:rPr>
        <w:t>考核表</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701"/>
        <w:gridCol w:w="4678"/>
        <w:gridCol w:w="992"/>
      </w:tblGrid>
      <w:tr w:rsidR="0080769F" w:rsidRPr="0097065C" w:rsidTr="000C65CE">
        <w:trPr>
          <w:trHeight w:val="419"/>
        </w:trPr>
        <w:tc>
          <w:tcPr>
            <w:tcW w:w="1560"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考核项目</w:t>
            </w:r>
          </w:p>
        </w:tc>
        <w:tc>
          <w:tcPr>
            <w:tcW w:w="1701"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要求</w:t>
            </w:r>
          </w:p>
        </w:tc>
        <w:tc>
          <w:tcPr>
            <w:tcW w:w="4678"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评分标准</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权重</w:t>
            </w:r>
          </w:p>
        </w:tc>
      </w:tr>
      <w:tr w:rsidR="0080769F" w:rsidRPr="0097065C" w:rsidTr="000C65CE">
        <w:trPr>
          <w:trHeight w:val="1092"/>
        </w:trPr>
        <w:tc>
          <w:tcPr>
            <w:tcW w:w="1560" w:type="dxa"/>
            <w:shd w:val="clear" w:color="auto" w:fill="auto"/>
            <w:vAlign w:val="center"/>
          </w:tcPr>
          <w:p w:rsidR="0080769F" w:rsidRPr="0097065C" w:rsidRDefault="0080769F" w:rsidP="000C65CE">
            <w:pPr>
              <w:jc w:val="left"/>
              <w:rPr>
                <w:rFonts w:ascii="宋体" w:hAnsi="宋体" w:cs="宋体"/>
                <w:bCs/>
                <w:szCs w:val="21"/>
              </w:rPr>
            </w:pPr>
            <w:r w:rsidRPr="0097065C">
              <w:rPr>
                <w:rFonts w:ascii="宋体" w:hAnsi="宋体" w:cs="宋体" w:hint="eastAsia"/>
                <w:bCs/>
                <w:szCs w:val="21"/>
              </w:rPr>
              <w:t>犬的控制及对犬的态度</w:t>
            </w:r>
          </w:p>
        </w:tc>
        <w:tc>
          <w:tcPr>
            <w:tcW w:w="1701"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掌握犬的正确控制方法和与犬的交流、配合</w:t>
            </w: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抱持犬的姿势1分，固定犬的姿势2分，操作姿势2分；对犬的态度：与犬接触1分，与犬的交流2分，人与犬的配合2分。</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w:t>
            </w:r>
          </w:p>
        </w:tc>
      </w:tr>
      <w:tr w:rsidR="0080769F" w:rsidRPr="0097065C" w:rsidTr="000C65CE">
        <w:trPr>
          <w:trHeight w:val="983"/>
        </w:trPr>
        <w:tc>
          <w:tcPr>
            <w:tcW w:w="1560" w:type="dxa"/>
            <w:shd w:val="clear" w:color="auto" w:fill="auto"/>
            <w:vAlign w:val="center"/>
          </w:tcPr>
          <w:p w:rsidR="0080769F" w:rsidRPr="0097065C" w:rsidRDefault="0080769F" w:rsidP="000C65CE">
            <w:pPr>
              <w:jc w:val="left"/>
              <w:rPr>
                <w:rFonts w:ascii="宋体" w:hAnsi="宋体" w:cs="宋体"/>
                <w:bCs/>
                <w:szCs w:val="21"/>
              </w:rPr>
            </w:pPr>
            <w:r w:rsidRPr="0097065C">
              <w:rPr>
                <w:rFonts w:ascii="宋体" w:hAnsi="宋体" w:cs="宋体" w:hint="eastAsia"/>
                <w:bCs/>
                <w:szCs w:val="21"/>
              </w:rPr>
              <w:t>美容工具的使用</w:t>
            </w:r>
          </w:p>
        </w:tc>
        <w:tc>
          <w:tcPr>
            <w:tcW w:w="1701"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正确操作美容工具</w:t>
            </w: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美容梳的使用1分，剪刀的握持方法1分，电剪的握法1分，剪刀使用的技术水平1分，电剪使用的技术水平1分。</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5</w:t>
            </w:r>
          </w:p>
        </w:tc>
      </w:tr>
      <w:tr w:rsidR="0080769F" w:rsidRPr="0097065C" w:rsidTr="000C65CE">
        <w:tc>
          <w:tcPr>
            <w:tcW w:w="1560"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基础护理</w:t>
            </w:r>
          </w:p>
        </w:tc>
        <w:tc>
          <w:tcPr>
            <w:tcW w:w="1701"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掌握美容前的基础护理内容</w:t>
            </w: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洗澡前彻底梳理被毛，去除打结部位，选择适宜的浴液清洗全身被毛，并吹干。（包括肛门腺、眼睛周围、嘴巴周围以及外耳道的清洁和吹干）用电剪将脚底毛、腹毛</w:t>
            </w:r>
            <w:proofErr w:type="gramStart"/>
            <w:r w:rsidRPr="0097065C">
              <w:rPr>
                <w:rFonts w:ascii="宋体" w:hAnsi="宋体" w:cs="宋体" w:hint="eastAsia"/>
                <w:bCs/>
                <w:szCs w:val="21"/>
              </w:rPr>
              <w:t>剃</w:t>
            </w:r>
            <w:proofErr w:type="gramEnd"/>
            <w:r w:rsidRPr="0097065C">
              <w:rPr>
                <w:rFonts w:ascii="宋体" w:hAnsi="宋体" w:cs="宋体" w:hint="eastAsia"/>
                <w:bCs/>
                <w:szCs w:val="21"/>
              </w:rPr>
              <w:t>干净。</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w:t>
            </w:r>
          </w:p>
        </w:tc>
      </w:tr>
      <w:tr w:rsidR="0080769F" w:rsidRPr="0097065C" w:rsidTr="000C65CE">
        <w:tc>
          <w:tcPr>
            <w:tcW w:w="1560"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肛门修剪</w:t>
            </w:r>
          </w:p>
        </w:tc>
        <w:tc>
          <w:tcPr>
            <w:tcW w:w="1701" w:type="dxa"/>
            <w:vMerge w:val="restart"/>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符合美容标准</w:t>
            </w: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将肛门周围的被毛修剪干净</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5</w:t>
            </w:r>
          </w:p>
        </w:tc>
      </w:tr>
      <w:tr w:rsidR="0080769F" w:rsidRPr="0097065C" w:rsidTr="000C65CE">
        <w:tc>
          <w:tcPr>
            <w:tcW w:w="1560"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臀部被毛修剪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将臀部被毛修剪成圆形，修剪的长度一致。左右对称10分，比例协调10分。</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15</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sidRPr="0097065C">
              <w:rPr>
                <w:rFonts w:ascii="宋体" w:hAnsi="宋体" w:cs="宋体" w:hint="eastAsia"/>
                <w:bCs/>
                <w:szCs w:val="21"/>
              </w:rPr>
              <w:t>前、后肢的修剪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前肢被毛修剪成圆柱形，后足缘修成椭圆形</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w:t>
            </w:r>
          </w:p>
        </w:tc>
      </w:tr>
      <w:tr w:rsidR="0080769F" w:rsidRPr="0097065C" w:rsidTr="000C65CE">
        <w:tc>
          <w:tcPr>
            <w:tcW w:w="1560"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背部修剪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整个背部修剪成圆弧形，头部至臀部略</w:t>
            </w:r>
            <w:proofErr w:type="gramStart"/>
            <w:r w:rsidRPr="0097065C">
              <w:rPr>
                <w:rFonts w:ascii="宋体" w:hAnsi="宋体" w:cs="宋体" w:hint="eastAsia"/>
                <w:bCs/>
                <w:szCs w:val="21"/>
              </w:rPr>
              <w:t>有倾</w:t>
            </w:r>
            <w:proofErr w:type="gramEnd"/>
            <w:r w:rsidRPr="0097065C">
              <w:rPr>
                <w:rFonts w:ascii="宋体" w:hAnsi="宋体" w:cs="宋体" w:hint="eastAsia"/>
                <w:bCs/>
                <w:szCs w:val="21"/>
              </w:rPr>
              <w:t>斜</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15</w:t>
            </w:r>
          </w:p>
        </w:tc>
      </w:tr>
      <w:tr w:rsidR="0080769F" w:rsidRPr="0097065C" w:rsidTr="000C65CE">
        <w:tc>
          <w:tcPr>
            <w:tcW w:w="1560"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胸部修剪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胸部两侧浑圆饱满，与背部弧线连接流畅，胸部向腰部的弧线流畅</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20</w:t>
            </w:r>
          </w:p>
        </w:tc>
      </w:tr>
      <w:tr w:rsidR="0080769F" w:rsidRPr="0097065C" w:rsidTr="000C65CE">
        <w:tc>
          <w:tcPr>
            <w:tcW w:w="1560"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耳部修剪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耳尖三刀修剪成圆形，两耳尖略突出于头顶</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w:t>
            </w:r>
          </w:p>
        </w:tc>
      </w:tr>
      <w:tr w:rsidR="0080769F" w:rsidRPr="0097065C" w:rsidTr="000C65CE">
        <w:tc>
          <w:tcPr>
            <w:tcW w:w="1560"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总分</w:t>
            </w:r>
          </w:p>
        </w:tc>
        <w:tc>
          <w:tcPr>
            <w:tcW w:w="1701" w:type="dxa"/>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100</w:t>
            </w:r>
          </w:p>
        </w:tc>
      </w:tr>
    </w:tbl>
    <w:p w:rsidR="0080769F" w:rsidRPr="0097065C" w:rsidRDefault="0080769F" w:rsidP="0080769F">
      <w:pPr>
        <w:rPr>
          <w:rFonts w:ascii="宋体" w:hAnsi="宋体"/>
          <w:noProof/>
        </w:rPr>
      </w:pPr>
    </w:p>
    <w:p w:rsidR="0080769F" w:rsidRPr="0097065C" w:rsidRDefault="0080769F" w:rsidP="0080769F">
      <w:pPr>
        <w:ind w:firstLineChars="100" w:firstLine="210"/>
        <w:rPr>
          <w:rFonts w:ascii="宋体" w:hAnsi="宋体"/>
          <w:noProof/>
        </w:rPr>
      </w:pPr>
      <w:r>
        <w:rPr>
          <w:rFonts w:ascii="宋体" w:hAnsi="宋体"/>
          <w:noProof/>
        </w:rPr>
        <w:drawing>
          <wp:inline distT="0" distB="0" distL="0" distR="0">
            <wp:extent cx="2389505" cy="2346325"/>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9505" cy="2346325"/>
                    </a:xfrm>
                    <a:prstGeom prst="rect">
                      <a:avLst/>
                    </a:prstGeom>
                    <a:noFill/>
                    <a:ln>
                      <a:noFill/>
                    </a:ln>
                  </pic:spPr>
                </pic:pic>
              </a:graphicData>
            </a:graphic>
          </wp:inline>
        </w:drawing>
      </w:r>
      <w:r w:rsidRPr="0097065C">
        <w:rPr>
          <w:rFonts w:ascii="宋体" w:hAnsi="宋体" w:hint="eastAsia"/>
          <w:noProof/>
        </w:rPr>
        <w:t xml:space="preserve">  </w:t>
      </w:r>
      <w:r>
        <w:rPr>
          <w:rFonts w:ascii="宋体" w:hAnsi="宋体"/>
          <w:noProof/>
        </w:rPr>
        <w:drawing>
          <wp:inline distT="0" distB="0" distL="0" distR="0">
            <wp:extent cx="2570480" cy="2329180"/>
            <wp:effectExtent l="0" t="0" r="127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0480" cy="2329180"/>
                    </a:xfrm>
                    <a:prstGeom prst="rect">
                      <a:avLst/>
                    </a:prstGeom>
                    <a:noFill/>
                    <a:ln>
                      <a:noFill/>
                    </a:ln>
                  </pic:spPr>
                </pic:pic>
              </a:graphicData>
            </a:graphic>
          </wp:inline>
        </w:drawing>
      </w:r>
    </w:p>
    <w:p w:rsidR="0080769F" w:rsidRPr="00E873CB" w:rsidRDefault="0080769F" w:rsidP="0080769F">
      <w:pPr>
        <w:ind w:firstLineChars="300" w:firstLine="630"/>
        <w:rPr>
          <w:rFonts w:ascii="宋体" w:hAnsi="宋体" w:cs="宋体"/>
          <w:bCs/>
        </w:rPr>
      </w:pPr>
      <w:r w:rsidRPr="0097065C">
        <w:rPr>
          <w:rFonts w:ascii="宋体" w:hAnsi="宋体"/>
          <w:noProof/>
        </w:rPr>
        <w:t>图</w:t>
      </w:r>
      <w:r w:rsidRPr="0097065C">
        <w:rPr>
          <w:rFonts w:ascii="宋体" w:hAnsi="宋体" w:hint="eastAsia"/>
          <w:noProof/>
        </w:rPr>
        <w:t>1-1-</w:t>
      </w:r>
      <w:r>
        <w:rPr>
          <w:rFonts w:ascii="宋体" w:hAnsi="宋体" w:hint="eastAsia"/>
          <w:noProof/>
        </w:rPr>
        <w:t>64</w:t>
      </w:r>
      <w:r w:rsidRPr="0097065C">
        <w:rPr>
          <w:rFonts w:ascii="宋体" w:hAnsi="宋体" w:hint="eastAsia"/>
          <w:noProof/>
        </w:rPr>
        <w:t xml:space="preserve">  博美犬</w:t>
      </w:r>
      <w:r>
        <w:rPr>
          <w:rFonts w:ascii="宋体" w:hAnsi="宋体" w:hint="eastAsia"/>
          <w:noProof/>
        </w:rPr>
        <w:t xml:space="preserve">标准造型                </w:t>
      </w:r>
      <w:r w:rsidRPr="0097065C">
        <w:rPr>
          <w:rFonts w:ascii="宋体" w:hAnsi="宋体"/>
          <w:noProof/>
        </w:rPr>
        <w:t>图</w:t>
      </w:r>
      <w:r w:rsidRPr="0097065C">
        <w:rPr>
          <w:rFonts w:ascii="宋体" w:hAnsi="宋体" w:hint="eastAsia"/>
          <w:noProof/>
        </w:rPr>
        <w:t>1-1-</w:t>
      </w:r>
      <w:r>
        <w:rPr>
          <w:rFonts w:ascii="宋体" w:hAnsi="宋体" w:hint="eastAsia"/>
          <w:noProof/>
        </w:rPr>
        <w:t>65</w:t>
      </w:r>
      <w:r w:rsidRPr="0097065C">
        <w:rPr>
          <w:rFonts w:ascii="宋体" w:hAnsi="宋体" w:hint="eastAsia"/>
          <w:noProof/>
        </w:rPr>
        <w:t xml:space="preserve">  博美犬</w:t>
      </w:r>
      <w:r>
        <w:rPr>
          <w:rFonts w:ascii="宋体" w:hAnsi="宋体" w:hint="eastAsia"/>
          <w:noProof/>
        </w:rPr>
        <w:t>标准造型</w:t>
      </w:r>
    </w:p>
    <w:p w:rsidR="0080769F" w:rsidRPr="0097065C" w:rsidRDefault="0080769F" w:rsidP="0080769F">
      <w:pPr>
        <w:ind w:firstLineChars="200" w:firstLine="560"/>
        <w:jc w:val="center"/>
        <w:rPr>
          <w:rFonts w:ascii="宋体" w:hAnsi="宋体" w:cs="宋体"/>
          <w:bCs/>
          <w:sz w:val="28"/>
          <w:szCs w:val="28"/>
        </w:rPr>
      </w:pPr>
      <w:r w:rsidRPr="0097065C">
        <w:rPr>
          <w:rFonts w:ascii="宋体" w:hAnsi="宋体" w:cs="宋体" w:hint="eastAsia"/>
          <w:bCs/>
          <w:sz w:val="28"/>
          <w:szCs w:val="28"/>
        </w:rPr>
        <w:t>二、</w:t>
      </w:r>
      <w:proofErr w:type="gramStart"/>
      <w:r w:rsidRPr="0097065C">
        <w:rPr>
          <w:rFonts w:ascii="宋体" w:hAnsi="宋体" w:cs="宋体" w:hint="eastAsia"/>
          <w:bCs/>
          <w:sz w:val="28"/>
          <w:szCs w:val="28"/>
        </w:rPr>
        <w:t>雪纳瑞犬</w:t>
      </w:r>
      <w:proofErr w:type="gramEnd"/>
      <w:r w:rsidRPr="0097065C">
        <w:rPr>
          <w:rFonts w:ascii="宋体" w:hAnsi="宋体" w:cs="宋体" w:hint="eastAsia"/>
          <w:bCs/>
          <w:sz w:val="28"/>
          <w:szCs w:val="28"/>
        </w:rPr>
        <w:t>的美容技术</w:t>
      </w:r>
    </w:p>
    <w:p w:rsidR="0080769F" w:rsidRPr="0097065C" w:rsidRDefault="0080769F" w:rsidP="0080769F">
      <w:pPr>
        <w:adjustRightInd w:val="0"/>
        <w:snapToGrid w:val="0"/>
        <w:rPr>
          <w:rFonts w:ascii="宋体" w:hAnsi="宋体" w:cs="宋体"/>
          <w:bCs/>
          <w:szCs w:val="21"/>
        </w:rPr>
      </w:pPr>
      <w:r w:rsidRPr="0097065C">
        <w:rPr>
          <w:rFonts w:ascii="宋体" w:hAnsi="宋体" w:cs="宋体" w:hint="eastAsia"/>
          <w:b/>
          <w:bCs/>
          <w:sz w:val="24"/>
        </w:rPr>
        <w:t>【学习目标】</w:t>
      </w:r>
      <w:r w:rsidRPr="0097065C">
        <w:rPr>
          <w:rFonts w:ascii="宋体" w:hAnsi="宋体" w:cs="宋体" w:hint="eastAsia"/>
          <w:bCs/>
          <w:szCs w:val="21"/>
        </w:rPr>
        <w:t>掌握</w:t>
      </w:r>
      <w:proofErr w:type="gramStart"/>
      <w:r w:rsidRPr="0097065C">
        <w:rPr>
          <w:rFonts w:ascii="宋体" w:hAnsi="宋体" w:cs="宋体" w:hint="eastAsia"/>
          <w:bCs/>
          <w:szCs w:val="21"/>
        </w:rPr>
        <w:t>雪纳瑞犬</w:t>
      </w:r>
      <w:proofErr w:type="gramEnd"/>
      <w:r w:rsidRPr="0097065C">
        <w:rPr>
          <w:rFonts w:ascii="宋体" w:hAnsi="宋体" w:cs="宋体" w:hint="eastAsia"/>
          <w:bCs/>
          <w:szCs w:val="21"/>
        </w:rPr>
        <w:t>的标准修剪方法。</w:t>
      </w:r>
    </w:p>
    <w:p w:rsidR="0080769F" w:rsidRPr="0097065C" w:rsidRDefault="0080769F" w:rsidP="0080769F">
      <w:pPr>
        <w:adjustRightInd w:val="0"/>
        <w:snapToGrid w:val="0"/>
        <w:rPr>
          <w:rFonts w:ascii="宋体" w:hAnsi="宋体" w:cs="宋体"/>
          <w:bCs/>
          <w:szCs w:val="21"/>
        </w:rPr>
      </w:pPr>
      <w:r w:rsidRPr="0097065C">
        <w:rPr>
          <w:rFonts w:ascii="宋体" w:hAnsi="宋体" w:cs="宋体" w:hint="eastAsia"/>
          <w:b/>
          <w:bCs/>
          <w:sz w:val="24"/>
        </w:rPr>
        <w:t>【仪器及材料】</w:t>
      </w:r>
      <w:proofErr w:type="gramStart"/>
      <w:r w:rsidRPr="0097065C">
        <w:rPr>
          <w:rFonts w:ascii="宋体" w:hAnsi="宋体" w:cs="宋体" w:hint="eastAsia"/>
          <w:bCs/>
          <w:szCs w:val="21"/>
        </w:rPr>
        <w:t>一只雪纳瑞</w:t>
      </w:r>
      <w:proofErr w:type="gramEnd"/>
      <w:r w:rsidRPr="0097065C">
        <w:rPr>
          <w:rFonts w:ascii="宋体" w:hAnsi="宋体" w:cs="宋体" w:hint="eastAsia"/>
          <w:bCs/>
          <w:szCs w:val="21"/>
        </w:rPr>
        <w:t>犬、美容台、电剪、直剪、牙剪、美容梳。</w:t>
      </w:r>
    </w:p>
    <w:p w:rsidR="0080769F" w:rsidRPr="0097065C" w:rsidRDefault="0080769F" w:rsidP="0080769F">
      <w:pPr>
        <w:adjustRightInd w:val="0"/>
        <w:snapToGrid w:val="0"/>
        <w:rPr>
          <w:rFonts w:ascii="宋体" w:hAnsi="宋体" w:cs="宋体"/>
          <w:b/>
          <w:bCs/>
          <w:sz w:val="24"/>
        </w:rPr>
      </w:pPr>
      <w:r w:rsidRPr="0097065C">
        <w:rPr>
          <w:rFonts w:ascii="宋体" w:hAnsi="宋体" w:cs="宋体" w:hint="eastAsia"/>
          <w:b/>
          <w:bCs/>
          <w:sz w:val="24"/>
        </w:rPr>
        <w:t>【方法与步骤】</w:t>
      </w:r>
    </w:p>
    <w:p w:rsidR="0080769F" w:rsidRPr="0097065C" w:rsidRDefault="0080769F" w:rsidP="0080769F">
      <w:pPr>
        <w:adjustRightInd w:val="0"/>
        <w:snapToGrid w:val="0"/>
        <w:ind w:firstLineChars="200" w:firstLine="480"/>
        <w:rPr>
          <w:rFonts w:ascii="宋体" w:hAnsi="宋体" w:cs="宋体"/>
          <w:bCs/>
          <w:sz w:val="24"/>
        </w:rPr>
      </w:pPr>
      <w:r w:rsidRPr="0097065C">
        <w:rPr>
          <w:rFonts w:ascii="宋体" w:hAnsi="宋体" w:cs="宋体" w:hint="eastAsia"/>
          <w:bCs/>
          <w:sz w:val="24"/>
        </w:rPr>
        <w:t>（一）实训准备</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1.用美容梳将犬的全身被</w:t>
      </w:r>
      <w:proofErr w:type="gramStart"/>
      <w:r w:rsidRPr="0097065C">
        <w:rPr>
          <w:rFonts w:ascii="宋体" w:hAnsi="宋体" w:cs="宋体" w:hint="eastAsia"/>
          <w:bCs/>
          <w:szCs w:val="21"/>
        </w:rPr>
        <w:t>毛彻底</w:t>
      </w:r>
      <w:proofErr w:type="gramEnd"/>
      <w:r w:rsidRPr="0097065C">
        <w:rPr>
          <w:rFonts w:ascii="宋体" w:hAnsi="宋体" w:cs="宋体" w:hint="eastAsia"/>
          <w:bCs/>
          <w:szCs w:val="21"/>
        </w:rPr>
        <w:t>梳理通顺，梳通打结部位。</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lastRenderedPageBreak/>
        <w:t>2.清洗全身被毛，清理肛门腺、眼睛及外耳道，并吹干。</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3.用电剪修剪脚底毛和腹部被毛。</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4.用趾甲</w:t>
      </w:r>
      <w:proofErr w:type="gramStart"/>
      <w:r w:rsidRPr="0097065C">
        <w:rPr>
          <w:rFonts w:ascii="宋体" w:hAnsi="宋体" w:cs="宋体" w:hint="eastAsia"/>
          <w:bCs/>
          <w:szCs w:val="21"/>
        </w:rPr>
        <w:t>钳</w:t>
      </w:r>
      <w:proofErr w:type="gramEnd"/>
      <w:r w:rsidRPr="0097065C">
        <w:rPr>
          <w:rFonts w:ascii="宋体" w:hAnsi="宋体" w:cs="宋体" w:hint="eastAsia"/>
          <w:bCs/>
          <w:szCs w:val="21"/>
        </w:rPr>
        <w:t>修剪趾甲。</w:t>
      </w:r>
    </w:p>
    <w:p w:rsidR="0080769F" w:rsidRPr="0097065C" w:rsidRDefault="0080769F" w:rsidP="0080769F">
      <w:pPr>
        <w:adjustRightInd w:val="0"/>
        <w:snapToGrid w:val="0"/>
        <w:ind w:firstLineChars="200" w:firstLine="440"/>
        <w:rPr>
          <w:rFonts w:ascii="宋体" w:hAnsi="宋体" w:cs="宋体"/>
          <w:bCs/>
          <w:sz w:val="22"/>
          <w:szCs w:val="21"/>
        </w:rPr>
      </w:pPr>
      <w:r w:rsidRPr="0097065C">
        <w:rPr>
          <w:rFonts w:ascii="宋体" w:hAnsi="宋体" w:cs="宋体" w:hint="eastAsia"/>
          <w:bCs/>
          <w:sz w:val="22"/>
          <w:szCs w:val="21"/>
        </w:rPr>
        <w:t>（二）实训步骤</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1.电剪操作</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（1）背部  用10号刀头，从枕部开始，沿脊柱一直到尾部，顺毛推，前胸由颈部至胸骨下一指推至下斜2/3</w:t>
      </w:r>
      <w:proofErr w:type="gramStart"/>
      <w:r w:rsidRPr="0097065C">
        <w:rPr>
          <w:rFonts w:ascii="宋体" w:hAnsi="宋体" w:cs="宋体" w:hint="eastAsia"/>
          <w:bCs/>
          <w:szCs w:val="21"/>
        </w:rPr>
        <w:t>至腿飞节</w:t>
      </w:r>
      <w:proofErr w:type="gramEnd"/>
      <w:r w:rsidRPr="0097065C">
        <w:rPr>
          <w:rFonts w:ascii="宋体" w:hAnsi="宋体" w:cs="宋体" w:hint="eastAsia"/>
          <w:bCs/>
          <w:szCs w:val="21"/>
        </w:rPr>
        <w:t>上一寸。尾：用同一号的刀头修剪上面两侧和下部，尾头可以用牙剪修剪得圆润一些。</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（2）头部  用10号刀头，从眉骨上一</w:t>
      </w:r>
      <w:proofErr w:type="gramStart"/>
      <w:r w:rsidRPr="0097065C">
        <w:rPr>
          <w:rFonts w:ascii="宋体" w:hAnsi="宋体" w:cs="宋体" w:hint="eastAsia"/>
          <w:bCs/>
          <w:szCs w:val="21"/>
        </w:rPr>
        <w:t>指剃至</w:t>
      </w:r>
      <w:proofErr w:type="gramEnd"/>
      <w:r w:rsidRPr="0097065C">
        <w:rPr>
          <w:rFonts w:ascii="宋体" w:hAnsi="宋体" w:cs="宋体" w:hint="eastAsia"/>
          <w:bCs/>
          <w:szCs w:val="21"/>
        </w:rPr>
        <w:t>枕骨，顺毛剃。</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（3）脸部  用10号刀头，从耳孔处逆毛剃到外眼角向下垂直的位置，前面留胡子。</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（4）脖子  用10号刀头，从喉结处到胡子逆毛剃，形成“V”字形。</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（5）耳部  用15号刀头顺毛剃耳部的内侧及外侧。用手固定耳朵。不要修耳朵边毛，因为这些</w:t>
      </w:r>
      <w:proofErr w:type="gramStart"/>
      <w:r w:rsidRPr="0097065C">
        <w:rPr>
          <w:rFonts w:ascii="宋体" w:hAnsi="宋体" w:cs="宋体" w:hint="eastAsia"/>
          <w:bCs/>
          <w:szCs w:val="21"/>
        </w:rPr>
        <w:t>毛必须</w:t>
      </w:r>
      <w:proofErr w:type="gramEnd"/>
      <w:r w:rsidRPr="0097065C">
        <w:rPr>
          <w:rFonts w:ascii="宋体" w:hAnsi="宋体" w:cs="宋体" w:hint="eastAsia"/>
          <w:bCs/>
          <w:szCs w:val="21"/>
        </w:rPr>
        <w:t>手剪。</w:t>
      </w:r>
    </w:p>
    <w:p w:rsidR="0080769F" w:rsidRPr="00EF40B8" w:rsidRDefault="0080769F" w:rsidP="0080769F">
      <w:pPr>
        <w:adjustRightInd w:val="0"/>
        <w:snapToGrid w:val="0"/>
        <w:ind w:firstLineChars="200" w:firstLine="420"/>
        <w:rPr>
          <w:rFonts w:ascii="宋体" w:hAnsi="宋体" w:cs="宋体"/>
          <w:bCs/>
          <w:szCs w:val="21"/>
        </w:rPr>
      </w:pPr>
      <w:r w:rsidRPr="00EF40B8">
        <w:rPr>
          <w:rFonts w:ascii="宋体" w:hAnsi="宋体" w:cs="宋体" w:hint="eastAsia"/>
          <w:bCs/>
          <w:szCs w:val="21"/>
        </w:rPr>
        <w:t>2.</w:t>
      </w:r>
      <w:proofErr w:type="gramStart"/>
      <w:r w:rsidRPr="00EF40B8">
        <w:rPr>
          <w:rFonts w:ascii="宋体" w:hAnsi="宋体" w:cs="宋体" w:hint="eastAsia"/>
          <w:bCs/>
          <w:szCs w:val="21"/>
        </w:rPr>
        <w:t>手剪操作</w:t>
      </w:r>
      <w:proofErr w:type="gramEnd"/>
    </w:p>
    <w:p w:rsidR="0080769F" w:rsidRPr="00EF40B8"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（1）</w:t>
      </w:r>
      <w:r w:rsidRPr="00EF40B8">
        <w:rPr>
          <w:rFonts w:ascii="宋体" w:hAnsi="宋体" w:cs="宋体" w:hint="eastAsia"/>
          <w:bCs/>
          <w:szCs w:val="21"/>
        </w:rPr>
        <w:t>修剪后足圆。</w:t>
      </w:r>
    </w:p>
    <w:p w:rsidR="0080769F" w:rsidRPr="00EF40B8"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（2）</w:t>
      </w:r>
      <w:r w:rsidRPr="00EF40B8">
        <w:rPr>
          <w:rFonts w:ascii="宋体" w:hAnsi="宋体" w:cs="宋体" w:hint="eastAsia"/>
          <w:bCs/>
          <w:szCs w:val="21"/>
        </w:rPr>
        <w:t>修剪后腿：后腿内侧修成“A”字形，飞节以下修成圆柱形。</w:t>
      </w:r>
    </w:p>
    <w:p w:rsidR="0080769F" w:rsidRPr="00EF40B8"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（3）</w:t>
      </w:r>
      <w:r w:rsidRPr="00EF40B8">
        <w:rPr>
          <w:rFonts w:ascii="宋体" w:hAnsi="宋体" w:cs="宋体" w:hint="eastAsia"/>
          <w:bCs/>
          <w:szCs w:val="21"/>
        </w:rPr>
        <w:t>修剪膝盖线</w:t>
      </w:r>
      <w:r>
        <w:rPr>
          <w:rFonts w:ascii="宋体" w:hAnsi="宋体" w:cs="宋体" w:hint="eastAsia"/>
          <w:bCs/>
          <w:szCs w:val="21"/>
        </w:rPr>
        <w:t>：</w:t>
      </w:r>
      <w:r w:rsidRPr="00EF40B8">
        <w:rPr>
          <w:rFonts w:ascii="宋体" w:hAnsi="宋体" w:cs="宋体" w:hint="eastAsia"/>
          <w:bCs/>
          <w:szCs w:val="21"/>
        </w:rPr>
        <w:t>从腰腹最低点到后脚足圆成一条直线。</w:t>
      </w:r>
    </w:p>
    <w:p w:rsidR="0080769F" w:rsidRPr="00EF40B8"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（4）</w:t>
      </w:r>
      <w:r w:rsidRPr="00EF40B8">
        <w:rPr>
          <w:rFonts w:ascii="宋体" w:hAnsi="宋体" w:cs="宋体" w:hint="eastAsia"/>
          <w:bCs/>
          <w:szCs w:val="21"/>
        </w:rPr>
        <w:t>修剪腹线</w:t>
      </w:r>
      <w:r>
        <w:rPr>
          <w:rFonts w:ascii="宋体" w:hAnsi="宋体" w:cs="宋体" w:hint="eastAsia"/>
          <w:bCs/>
          <w:szCs w:val="21"/>
        </w:rPr>
        <w:t>：</w:t>
      </w:r>
      <w:r w:rsidRPr="00EF40B8">
        <w:rPr>
          <w:rFonts w:ascii="宋体" w:hAnsi="宋体" w:cs="宋体" w:hint="eastAsia"/>
          <w:bCs/>
          <w:szCs w:val="21"/>
        </w:rPr>
        <w:t>从前腿肘关节到腰腹最低点成一条直线。</w:t>
      </w:r>
    </w:p>
    <w:p w:rsidR="0080769F" w:rsidRPr="00EF40B8"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（5）</w:t>
      </w:r>
      <w:r w:rsidRPr="00EF40B8">
        <w:rPr>
          <w:rFonts w:ascii="宋体" w:hAnsi="宋体" w:cs="宋体" w:hint="eastAsia"/>
          <w:bCs/>
          <w:szCs w:val="21"/>
        </w:rPr>
        <w:t>修剪前腿：从肘部到脚底部以直线方向修剪成圆柱形。</w:t>
      </w:r>
    </w:p>
    <w:p w:rsidR="0080769F" w:rsidRPr="00EF40B8"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（6）</w:t>
      </w:r>
      <w:r w:rsidRPr="00EF40B8">
        <w:rPr>
          <w:rFonts w:ascii="宋体" w:hAnsi="宋体" w:cs="宋体" w:hint="eastAsia"/>
          <w:bCs/>
          <w:szCs w:val="21"/>
        </w:rPr>
        <w:t>修剪前胸。</w:t>
      </w:r>
    </w:p>
    <w:p w:rsidR="0080769F" w:rsidRPr="00EF40B8"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（7）</w:t>
      </w:r>
      <w:r w:rsidRPr="00EF40B8">
        <w:rPr>
          <w:rFonts w:ascii="宋体" w:hAnsi="宋体" w:cs="宋体" w:hint="eastAsia"/>
          <w:bCs/>
          <w:szCs w:val="21"/>
        </w:rPr>
        <w:t>修剪头部：</w:t>
      </w:r>
    </w:p>
    <w:p w:rsidR="0080769F" w:rsidRPr="00EF40B8"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①</w:t>
      </w:r>
      <w:r w:rsidRPr="00EF40B8">
        <w:rPr>
          <w:rFonts w:ascii="宋体" w:hAnsi="宋体" w:cs="宋体" w:hint="eastAsia"/>
          <w:bCs/>
          <w:szCs w:val="21"/>
        </w:rPr>
        <w:t>分开左右眉毛</w:t>
      </w:r>
      <w:r>
        <w:rPr>
          <w:rFonts w:ascii="宋体" w:hAnsi="宋体" w:cs="宋体" w:hint="eastAsia"/>
          <w:bCs/>
          <w:szCs w:val="21"/>
        </w:rPr>
        <w:t>：</w:t>
      </w:r>
      <w:r w:rsidRPr="00EF40B8">
        <w:rPr>
          <w:rFonts w:ascii="宋体" w:hAnsi="宋体" w:cs="宋体" w:hint="eastAsia"/>
          <w:bCs/>
          <w:szCs w:val="21"/>
        </w:rPr>
        <w:t>修剪两眼之间毛发，使其分离。</w:t>
      </w:r>
    </w:p>
    <w:p w:rsidR="0080769F" w:rsidRPr="00EF40B8"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②</w:t>
      </w:r>
      <w:r w:rsidRPr="00EF40B8">
        <w:rPr>
          <w:rFonts w:ascii="宋体" w:hAnsi="宋体" w:cs="宋体" w:hint="eastAsia"/>
          <w:bCs/>
          <w:szCs w:val="21"/>
        </w:rPr>
        <w:t>分开眉毛和胡子</w:t>
      </w:r>
      <w:r>
        <w:rPr>
          <w:rFonts w:ascii="宋体" w:hAnsi="宋体" w:cs="宋体" w:hint="eastAsia"/>
          <w:bCs/>
          <w:szCs w:val="21"/>
        </w:rPr>
        <w:t>：</w:t>
      </w:r>
      <w:r w:rsidRPr="00EF40B8">
        <w:rPr>
          <w:rFonts w:ascii="宋体" w:hAnsi="宋体" w:cs="宋体" w:hint="eastAsia"/>
          <w:bCs/>
          <w:szCs w:val="21"/>
        </w:rPr>
        <w:t>找到犬的内眼角，用牙</w:t>
      </w:r>
      <w:proofErr w:type="gramStart"/>
      <w:r w:rsidRPr="00EF40B8">
        <w:rPr>
          <w:rFonts w:ascii="宋体" w:hAnsi="宋体" w:cs="宋体" w:hint="eastAsia"/>
          <w:bCs/>
          <w:szCs w:val="21"/>
        </w:rPr>
        <w:t>剪贴近犬</w:t>
      </w:r>
      <w:proofErr w:type="gramEnd"/>
      <w:r w:rsidRPr="00EF40B8">
        <w:rPr>
          <w:rFonts w:ascii="宋体" w:hAnsi="宋体" w:cs="宋体" w:hint="eastAsia"/>
          <w:bCs/>
          <w:szCs w:val="21"/>
        </w:rPr>
        <w:t>的眼角</w:t>
      </w:r>
      <w:r>
        <w:rPr>
          <w:rFonts w:ascii="宋体" w:hAnsi="宋体" w:cs="宋体" w:hint="eastAsia"/>
          <w:bCs/>
          <w:szCs w:val="21"/>
        </w:rPr>
        <w:t>，</w:t>
      </w:r>
      <w:r w:rsidRPr="00EF40B8">
        <w:rPr>
          <w:rFonts w:ascii="宋体" w:hAnsi="宋体" w:cs="宋体" w:hint="eastAsia"/>
          <w:bCs/>
          <w:szCs w:val="21"/>
        </w:rPr>
        <w:t>剪刀</w:t>
      </w:r>
      <w:proofErr w:type="gramStart"/>
      <w:r w:rsidRPr="00EF40B8">
        <w:rPr>
          <w:rFonts w:ascii="宋体" w:hAnsi="宋体" w:cs="宋体" w:hint="eastAsia"/>
          <w:bCs/>
          <w:szCs w:val="21"/>
        </w:rPr>
        <w:t>指向犬另一边</w:t>
      </w:r>
      <w:proofErr w:type="gramEnd"/>
      <w:r w:rsidRPr="00EF40B8">
        <w:rPr>
          <w:rFonts w:ascii="宋体" w:hAnsi="宋体" w:cs="宋体" w:hint="eastAsia"/>
          <w:bCs/>
          <w:szCs w:val="21"/>
        </w:rPr>
        <w:t>的眉骨处倾斜剪</w:t>
      </w:r>
      <w:r>
        <w:rPr>
          <w:rFonts w:ascii="宋体" w:hAnsi="宋体" w:cs="宋体" w:hint="eastAsia"/>
          <w:bCs/>
          <w:szCs w:val="21"/>
        </w:rPr>
        <w:t>，</w:t>
      </w:r>
      <w:r w:rsidRPr="00EF40B8">
        <w:rPr>
          <w:rFonts w:ascii="宋体" w:hAnsi="宋体" w:cs="宋体" w:hint="eastAsia"/>
          <w:bCs/>
          <w:szCs w:val="21"/>
        </w:rPr>
        <w:t>分开眉毛</w:t>
      </w:r>
      <w:r>
        <w:rPr>
          <w:rFonts w:ascii="宋体" w:hAnsi="宋体" w:cs="宋体" w:hint="eastAsia"/>
          <w:bCs/>
          <w:szCs w:val="21"/>
        </w:rPr>
        <w:t>。</w:t>
      </w:r>
      <w:r w:rsidRPr="00EF40B8">
        <w:rPr>
          <w:rFonts w:ascii="宋体" w:hAnsi="宋体" w:cs="宋体" w:hint="eastAsia"/>
          <w:bCs/>
          <w:szCs w:val="21"/>
        </w:rPr>
        <w:t>胡子呈倒“V”字形</w:t>
      </w:r>
      <w:r>
        <w:rPr>
          <w:rFonts w:ascii="宋体" w:hAnsi="宋体" w:cs="宋体" w:hint="eastAsia"/>
          <w:bCs/>
          <w:szCs w:val="21"/>
        </w:rPr>
        <w:t>。</w:t>
      </w:r>
    </w:p>
    <w:p w:rsidR="0080769F"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③</w:t>
      </w:r>
      <w:r w:rsidRPr="00EF40B8">
        <w:rPr>
          <w:rFonts w:ascii="宋体" w:hAnsi="宋体" w:cs="宋体" w:hint="eastAsia"/>
          <w:bCs/>
          <w:szCs w:val="21"/>
        </w:rPr>
        <w:t>修剪眉</w:t>
      </w:r>
      <w:r>
        <w:rPr>
          <w:rFonts w:ascii="宋体" w:hAnsi="宋体" w:cs="宋体" w:hint="eastAsia"/>
          <w:bCs/>
          <w:szCs w:val="21"/>
        </w:rPr>
        <w:t>毛：</w:t>
      </w:r>
      <w:r w:rsidRPr="00EF40B8">
        <w:rPr>
          <w:rFonts w:ascii="宋体" w:hAnsi="宋体" w:cs="宋体" w:hint="eastAsia"/>
          <w:bCs/>
          <w:szCs w:val="21"/>
        </w:rPr>
        <w:t>从外眼角处开始</w:t>
      </w:r>
      <w:r>
        <w:rPr>
          <w:rFonts w:ascii="宋体" w:hAnsi="宋体" w:cs="宋体" w:hint="eastAsia"/>
          <w:bCs/>
          <w:szCs w:val="21"/>
        </w:rPr>
        <w:t>，</w:t>
      </w:r>
      <w:r w:rsidRPr="00EF40B8">
        <w:rPr>
          <w:rFonts w:ascii="宋体" w:hAnsi="宋体" w:cs="宋体" w:hint="eastAsia"/>
          <w:bCs/>
          <w:szCs w:val="21"/>
        </w:rPr>
        <w:t>剪子对准鼻子外侧剪</w:t>
      </w:r>
      <w:r>
        <w:rPr>
          <w:rFonts w:ascii="宋体" w:hAnsi="宋体" w:cs="宋体" w:hint="eastAsia"/>
          <w:bCs/>
          <w:szCs w:val="21"/>
        </w:rPr>
        <w:t>，剪成三角状。</w:t>
      </w:r>
    </w:p>
    <w:p w:rsidR="0080769F" w:rsidRPr="00EF40B8"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④</w:t>
      </w:r>
      <w:r w:rsidRPr="00EF40B8">
        <w:rPr>
          <w:rFonts w:ascii="宋体" w:hAnsi="宋体" w:cs="宋体" w:hint="eastAsia"/>
          <w:bCs/>
          <w:szCs w:val="21"/>
        </w:rPr>
        <w:t>胡须向前梳</w:t>
      </w:r>
      <w:r>
        <w:rPr>
          <w:rFonts w:ascii="宋体" w:hAnsi="宋体" w:cs="宋体" w:hint="eastAsia"/>
          <w:bCs/>
          <w:szCs w:val="21"/>
        </w:rPr>
        <w:t>，用牙剪修剪自然。</w:t>
      </w:r>
    </w:p>
    <w:p w:rsidR="0080769F" w:rsidRPr="00EF40B8"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（8）</w:t>
      </w:r>
      <w:r w:rsidRPr="00EF40B8">
        <w:rPr>
          <w:rFonts w:ascii="宋体" w:hAnsi="宋体" w:cs="宋体" w:hint="eastAsia"/>
          <w:bCs/>
          <w:szCs w:val="21"/>
        </w:rPr>
        <w:t>修剪耳部</w:t>
      </w:r>
      <w:r>
        <w:rPr>
          <w:rFonts w:ascii="宋体" w:hAnsi="宋体" w:cs="宋体" w:hint="eastAsia"/>
          <w:bCs/>
          <w:szCs w:val="21"/>
        </w:rPr>
        <w:t>：</w:t>
      </w:r>
      <w:r w:rsidRPr="00EF40B8">
        <w:rPr>
          <w:rFonts w:ascii="宋体" w:hAnsi="宋体" w:cs="宋体" w:hint="eastAsia"/>
          <w:bCs/>
          <w:szCs w:val="21"/>
        </w:rPr>
        <w:t>要修得极服帖。</w:t>
      </w:r>
    </w:p>
    <w:p w:rsidR="0080769F" w:rsidRPr="00EF40B8"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（9）修剪尾巴：</w:t>
      </w:r>
      <w:r w:rsidRPr="00EF40B8">
        <w:rPr>
          <w:rFonts w:ascii="宋体" w:hAnsi="宋体" w:cs="宋体" w:hint="eastAsia"/>
          <w:bCs/>
          <w:szCs w:val="21"/>
        </w:rPr>
        <w:t>用牙剪修整齐。</w:t>
      </w:r>
    </w:p>
    <w:p w:rsidR="0080769F" w:rsidRPr="00EF40B8"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（10）</w:t>
      </w:r>
      <w:r w:rsidRPr="00EF40B8">
        <w:rPr>
          <w:rFonts w:ascii="宋体" w:hAnsi="宋体" w:cs="宋体" w:hint="eastAsia"/>
          <w:bCs/>
          <w:szCs w:val="21"/>
        </w:rPr>
        <w:t>最后</w:t>
      </w:r>
      <w:proofErr w:type="gramStart"/>
      <w:r w:rsidRPr="00EF40B8">
        <w:rPr>
          <w:rFonts w:ascii="宋体" w:hAnsi="宋体" w:cs="宋体" w:hint="eastAsia"/>
          <w:bCs/>
          <w:szCs w:val="21"/>
        </w:rPr>
        <w:t>用牙剪把电剪</w:t>
      </w:r>
      <w:proofErr w:type="gramEnd"/>
      <w:r w:rsidRPr="00EF40B8">
        <w:rPr>
          <w:rFonts w:ascii="宋体" w:hAnsi="宋体" w:cs="宋体" w:hint="eastAsia"/>
          <w:bCs/>
          <w:szCs w:val="21"/>
        </w:rPr>
        <w:t>剃的地方与</w:t>
      </w:r>
      <w:proofErr w:type="gramStart"/>
      <w:r w:rsidRPr="00EF40B8">
        <w:rPr>
          <w:rFonts w:ascii="宋体" w:hAnsi="宋体" w:cs="宋体" w:hint="eastAsia"/>
          <w:bCs/>
          <w:szCs w:val="21"/>
        </w:rPr>
        <w:t>留毛处衔接</w:t>
      </w:r>
      <w:proofErr w:type="gramEnd"/>
      <w:r w:rsidRPr="00EF40B8">
        <w:rPr>
          <w:rFonts w:ascii="宋体" w:hAnsi="宋体" w:cs="宋体" w:hint="eastAsia"/>
          <w:bCs/>
          <w:szCs w:val="21"/>
        </w:rPr>
        <w:t>自然。</w:t>
      </w:r>
    </w:p>
    <w:p w:rsidR="0080769F" w:rsidRPr="0097065C" w:rsidRDefault="0080769F" w:rsidP="0080769F">
      <w:pPr>
        <w:rPr>
          <w:rFonts w:ascii="宋体" w:hAnsi="宋体" w:cs="宋体"/>
          <w:bCs/>
        </w:rPr>
      </w:pPr>
      <w:r>
        <w:rPr>
          <w:rFonts w:ascii="宋体" w:hAnsi="宋体"/>
          <w:noProof/>
        </w:rPr>
        <w:drawing>
          <wp:inline distT="0" distB="0" distL="0" distR="0">
            <wp:extent cx="2268855" cy="2562225"/>
            <wp:effectExtent l="0" t="0" r="0" b="9525"/>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8855" cy="2562225"/>
                    </a:xfrm>
                    <a:prstGeom prst="rect">
                      <a:avLst/>
                    </a:prstGeom>
                    <a:noFill/>
                    <a:ln>
                      <a:noFill/>
                    </a:ln>
                  </pic:spPr>
                </pic:pic>
              </a:graphicData>
            </a:graphic>
          </wp:inline>
        </w:drawing>
      </w:r>
      <w:r w:rsidRPr="0097065C">
        <w:rPr>
          <w:rFonts w:ascii="宋体" w:hAnsi="宋体" w:hint="eastAsia"/>
          <w:noProof/>
        </w:rPr>
        <w:t xml:space="preserve">  </w:t>
      </w:r>
      <w:r>
        <w:rPr>
          <w:noProof/>
        </w:rPr>
        <w:drawing>
          <wp:inline distT="0" distB="0" distL="0" distR="0">
            <wp:extent cx="2760345" cy="2519045"/>
            <wp:effectExtent l="0" t="0" r="1905"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0345" cy="2519045"/>
                    </a:xfrm>
                    <a:prstGeom prst="rect">
                      <a:avLst/>
                    </a:prstGeom>
                    <a:noFill/>
                    <a:ln>
                      <a:noFill/>
                    </a:ln>
                  </pic:spPr>
                </pic:pic>
              </a:graphicData>
            </a:graphic>
          </wp:inline>
        </w:drawing>
      </w:r>
    </w:p>
    <w:p w:rsidR="0080769F" w:rsidRDefault="0080769F" w:rsidP="0080769F">
      <w:pPr>
        <w:ind w:firstLineChars="200" w:firstLine="420"/>
        <w:rPr>
          <w:rFonts w:ascii="宋体" w:hAnsi="宋体" w:cs="宋体"/>
          <w:bCs/>
        </w:rPr>
      </w:pPr>
      <w:r w:rsidRPr="0097065C">
        <w:rPr>
          <w:rFonts w:ascii="宋体" w:hAnsi="宋体" w:cs="宋体" w:hint="eastAsia"/>
          <w:bCs/>
        </w:rPr>
        <w:t>图1-1-</w:t>
      </w:r>
      <w:r>
        <w:rPr>
          <w:rFonts w:ascii="宋体" w:hAnsi="宋体" w:cs="宋体" w:hint="eastAsia"/>
          <w:bCs/>
        </w:rPr>
        <w:t xml:space="preserve">66  雪纳瑞标准造型              </w:t>
      </w:r>
      <w:r w:rsidRPr="0097065C">
        <w:rPr>
          <w:rFonts w:ascii="宋体" w:hAnsi="宋体" w:cs="宋体" w:hint="eastAsia"/>
          <w:bCs/>
        </w:rPr>
        <w:t>图1-1-</w:t>
      </w:r>
      <w:r>
        <w:rPr>
          <w:rFonts w:ascii="宋体" w:hAnsi="宋体" w:cs="宋体" w:hint="eastAsia"/>
          <w:bCs/>
        </w:rPr>
        <w:t>67  雪纳瑞标准造型</w:t>
      </w:r>
    </w:p>
    <w:p w:rsidR="0082169F" w:rsidRPr="0097065C" w:rsidRDefault="0082169F" w:rsidP="0080769F">
      <w:pPr>
        <w:ind w:firstLineChars="200" w:firstLine="420"/>
        <w:rPr>
          <w:rFonts w:ascii="宋体" w:hAnsi="宋体" w:cs="宋体"/>
          <w:bCs/>
        </w:rPr>
      </w:pPr>
    </w:p>
    <w:p w:rsidR="0080769F" w:rsidRPr="00122F68" w:rsidRDefault="0080769F" w:rsidP="0080769F">
      <w:pPr>
        <w:rPr>
          <w:rFonts w:ascii="宋体" w:hAnsi="宋体" w:cs="宋体"/>
          <w:b/>
          <w:bCs/>
          <w:sz w:val="24"/>
        </w:rPr>
      </w:pPr>
      <w:r>
        <w:rPr>
          <w:rFonts w:ascii="宋体" w:hAnsi="宋体" w:cs="宋体" w:hint="eastAsia"/>
          <w:b/>
          <w:bCs/>
          <w:sz w:val="24"/>
        </w:rPr>
        <w:t>【技能考核</w:t>
      </w:r>
      <w:r w:rsidRPr="00122F68">
        <w:rPr>
          <w:rFonts w:ascii="宋体" w:hAnsi="宋体" w:cs="宋体" w:hint="eastAsia"/>
          <w:b/>
          <w:bCs/>
          <w:sz w:val="24"/>
        </w:rPr>
        <w:t>】</w:t>
      </w:r>
    </w:p>
    <w:p w:rsidR="0080769F" w:rsidRDefault="0080769F" w:rsidP="0080769F">
      <w:pPr>
        <w:jc w:val="center"/>
        <w:rPr>
          <w:rFonts w:ascii="宋体" w:hAnsi="宋体" w:cs="宋体"/>
          <w:bCs/>
        </w:rPr>
      </w:pPr>
    </w:p>
    <w:p w:rsidR="0080769F" w:rsidRDefault="0080769F" w:rsidP="0080769F">
      <w:pPr>
        <w:jc w:val="center"/>
        <w:rPr>
          <w:rFonts w:ascii="宋体" w:hAnsi="宋体" w:cs="宋体"/>
          <w:bCs/>
        </w:rPr>
      </w:pPr>
    </w:p>
    <w:p w:rsidR="0080769F" w:rsidRDefault="0080769F" w:rsidP="0080769F">
      <w:pPr>
        <w:jc w:val="center"/>
        <w:rPr>
          <w:rFonts w:ascii="宋体" w:hAnsi="宋体" w:cs="宋体"/>
          <w:bCs/>
        </w:rPr>
      </w:pPr>
    </w:p>
    <w:p w:rsidR="0080769F" w:rsidRPr="0097065C" w:rsidRDefault="0080769F" w:rsidP="0080769F">
      <w:pPr>
        <w:jc w:val="center"/>
        <w:rPr>
          <w:rFonts w:ascii="宋体" w:hAnsi="宋体" w:cs="宋体"/>
          <w:bCs/>
        </w:rPr>
      </w:pPr>
      <w:r w:rsidRPr="0097065C">
        <w:rPr>
          <w:rFonts w:ascii="宋体" w:hAnsi="宋体" w:cs="宋体" w:hint="eastAsia"/>
          <w:bCs/>
        </w:rPr>
        <w:lastRenderedPageBreak/>
        <w:t>实</w:t>
      </w:r>
      <w:proofErr w:type="gramStart"/>
      <w:r w:rsidRPr="0097065C">
        <w:rPr>
          <w:rFonts w:ascii="宋体" w:hAnsi="宋体" w:cs="宋体" w:hint="eastAsia"/>
          <w:bCs/>
        </w:rPr>
        <w:t>训结果</w:t>
      </w:r>
      <w:proofErr w:type="gramEnd"/>
      <w:r w:rsidRPr="0097065C">
        <w:rPr>
          <w:rFonts w:ascii="宋体" w:hAnsi="宋体" w:cs="宋体" w:hint="eastAsia"/>
          <w:bCs/>
        </w:rPr>
        <w:t>考核表</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701"/>
        <w:gridCol w:w="4678"/>
        <w:gridCol w:w="992"/>
      </w:tblGrid>
      <w:tr w:rsidR="0080769F" w:rsidRPr="0097065C" w:rsidTr="000C65CE">
        <w:trPr>
          <w:trHeight w:val="419"/>
        </w:trPr>
        <w:tc>
          <w:tcPr>
            <w:tcW w:w="1560"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考核项目</w:t>
            </w:r>
          </w:p>
        </w:tc>
        <w:tc>
          <w:tcPr>
            <w:tcW w:w="1701"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要求</w:t>
            </w:r>
          </w:p>
        </w:tc>
        <w:tc>
          <w:tcPr>
            <w:tcW w:w="4678"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评分标准</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权重</w:t>
            </w:r>
          </w:p>
        </w:tc>
      </w:tr>
      <w:tr w:rsidR="0080769F" w:rsidRPr="0097065C" w:rsidTr="000C65CE">
        <w:trPr>
          <w:trHeight w:val="1092"/>
        </w:trPr>
        <w:tc>
          <w:tcPr>
            <w:tcW w:w="1560" w:type="dxa"/>
            <w:shd w:val="clear" w:color="auto" w:fill="auto"/>
            <w:vAlign w:val="center"/>
          </w:tcPr>
          <w:p w:rsidR="0080769F" w:rsidRPr="0097065C" w:rsidRDefault="0080769F" w:rsidP="000C65CE">
            <w:pPr>
              <w:jc w:val="left"/>
              <w:rPr>
                <w:rFonts w:ascii="宋体" w:hAnsi="宋体" w:cs="宋体"/>
                <w:bCs/>
                <w:szCs w:val="21"/>
              </w:rPr>
            </w:pPr>
            <w:r w:rsidRPr="0097065C">
              <w:rPr>
                <w:rFonts w:ascii="宋体" w:hAnsi="宋体" w:cs="宋体" w:hint="eastAsia"/>
                <w:bCs/>
                <w:szCs w:val="21"/>
              </w:rPr>
              <w:t>犬的控制及对犬的态度</w:t>
            </w:r>
          </w:p>
        </w:tc>
        <w:tc>
          <w:tcPr>
            <w:tcW w:w="1701"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掌握犬的正确控制方法和与犬的交流、配合</w:t>
            </w: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抱持犬的姿势1分，固定犬的姿势2分，操作姿势2分；对犬的态度：与犬接触1分，与犬的交流2分，人与犬的配合2分。</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w:t>
            </w:r>
          </w:p>
        </w:tc>
      </w:tr>
      <w:tr w:rsidR="0080769F" w:rsidRPr="0097065C" w:rsidTr="000C65CE">
        <w:trPr>
          <w:trHeight w:val="983"/>
        </w:trPr>
        <w:tc>
          <w:tcPr>
            <w:tcW w:w="1560" w:type="dxa"/>
            <w:shd w:val="clear" w:color="auto" w:fill="auto"/>
            <w:vAlign w:val="center"/>
          </w:tcPr>
          <w:p w:rsidR="0080769F" w:rsidRPr="0097065C" w:rsidRDefault="0080769F" w:rsidP="000C65CE">
            <w:pPr>
              <w:jc w:val="left"/>
              <w:rPr>
                <w:rFonts w:ascii="宋体" w:hAnsi="宋体" w:cs="宋体"/>
                <w:bCs/>
                <w:szCs w:val="21"/>
              </w:rPr>
            </w:pPr>
            <w:r w:rsidRPr="0097065C">
              <w:rPr>
                <w:rFonts w:ascii="宋体" w:hAnsi="宋体" w:cs="宋体" w:hint="eastAsia"/>
                <w:bCs/>
                <w:szCs w:val="21"/>
              </w:rPr>
              <w:t>美容工具的使用</w:t>
            </w:r>
          </w:p>
        </w:tc>
        <w:tc>
          <w:tcPr>
            <w:tcW w:w="1701"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正确操作美容工具</w:t>
            </w: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美容梳的使用1分，剪刀的握持方法1分，电剪的握法1分，剪刀使用的技术水平1分，电剪使用的技术水平1分。</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5</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sidRPr="0097065C">
              <w:rPr>
                <w:rFonts w:ascii="宋体" w:hAnsi="宋体" w:cs="宋体" w:hint="eastAsia"/>
                <w:bCs/>
                <w:szCs w:val="21"/>
              </w:rPr>
              <w:t>基础护理</w:t>
            </w:r>
          </w:p>
        </w:tc>
        <w:tc>
          <w:tcPr>
            <w:tcW w:w="1701"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掌握美容前的基础护理内容</w:t>
            </w: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洗澡前彻底梳理被毛，去除打结部位，选择适宜的浴液清洗全身被毛，并吹干。（包括肛门腺、眼睛周围、嘴巴周围以及外耳道的清洁和吹干）用电剪将脚底毛、腹毛</w:t>
            </w:r>
            <w:proofErr w:type="gramStart"/>
            <w:r w:rsidRPr="0097065C">
              <w:rPr>
                <w:rFonts w:ascii="宋体" w:hAnsi="宋体" w:cs="宋体" w:hint="eastAsia"/>
                <w:bCs/>
                <w:szCs w:val="21"/>
              </w:rPr>
              <w:t>剃</w:t>
            </w:r>
            <w:proofErr w:type="gramEnd"/>
            <w:r w:rsidRPr="0097065C">
              <w:rPr>
                <w:rFonts w:ascii="宋体" w:hAnsi="宋体" w:cs="宋体" w:hint="eastAsia"/>
                <w:bCs/>
                <w:szCs w:val="21"/>
              </w:rPr>
              <w:t>干净。</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头部</w:t>
            </w:r>
            <w:r w:rsidRPr="0097065C">
              <w:rPr>
                <w:rFonts w:ascii="宋体" w:hAnsi="宋体" w:cs="宋体" w:hint="eastAsia"/>
                <w:bCs/>
                <w:szCs w:val="21"/>
              </w:rPr>
              <w:t>修剪</w:t>
            </w:r>
          </w:p>
        </w:tc>
        <w:tc>
          <w:tcPr>
            <w:tcW w:w="1701" w:type="dxa"/>
            <w:vMerge w:val="restart"/>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符合美容标准</w:t>
            </w:r>
            <w:r>
              <w:rPr>
                <w:rFonts w:ascii="宋体" w:hAnsi="宋体" w:cs="宋体" w:hint="eastAsia"/>
                <w:bCs/>
                <w:szCs w:val="21"/>
              </w:rPr>
              <w:t>，操作规范，部位准确。</w:t>
            </w:r>
          </w:p>
        </w:tc>
        <w:tc>
          <w:tcPr>
            <w:tcW w:w="4678" w:type="dxa"/>
            <w:shd w:val="clear" w:color="auto" w:fill="auto"/>
            <w:vAlign w:val="center"/>
          </w:tcPr>
          <w:p w:rsidR="0080769F" w:rsidRPr="0097065C" w:rsidRDefault="0080769F" w:rsidP="000C65CE">
            <w:pPr>
              <w:rPr>
                <w:rFonts w:ascii="宋体" w:hAnsi="宋体" w:cs="宋体"/>
                <w:bCs/>
                <w:szCs w:val="21"/>
              </w:rPr>
            </w:pPr>
            <w:r>
              <w:rPr>
                <w:rFonts w:ascii="宋体" w:hAnsi="宋体" w:cs="宋体" w:hint="eastAsia"/>
                <w:bCs/>
                <w:szCs w:val="21"/>
              </w:rPr>
              <w:t>从眉骨紧贴头皮顺</w:t>
            </w:r>
            <w:proofErr w:type="gramStart"/>
            <w:r>
              <w:rPr>
                <w:rFonts w:ascii="宋体" w:hAnsi="宋体" w:cs="宋体" w:hint="eastAsia"/>
                <w:bCs/>
                <w:szCs w:val="21"/>
              </w:rPr>
              <w:t>毛剃向枕骨</w:t>
            </w:r>
            <w:proofErr w:type="gramEnd"/>
            <w:r>
              <w:rPr>
                <w:rFonts w:ascii="宋体" w:hAnsi="宋体" w:cs="宋体" w:hint="eastAsia"/>
                <w:bCs/>
                <w:szCs w:val="21"/>
              </w:rPr>
              <w:t>；脸颊部分逆毛由上耳根处向外眼角直线剃过，由外眼角垂直向下至下颚；眉毛上长下短，两侧修剪对称。</w:t>
            </w:r>
          </w:p>
        </w:tc>
        <w:tc>
          <w:tcPr>
            <w:tcW w:w="992" w:type="dxa"/>
            <w:shd w:val="clear" w:color="auto" w:fill="auto"/>
            <w:vAlign w:val="center"/>
          </w:tcPr>
          <w:p w:rsidR="0080769F" w:rsidRPr="0097065C" w:rsidRDefault="0080769F" w:rsidP="000C65CE">
            <w:pPr>
              <w:jc w:val="center"/>
              <w:rPr>
                <w:rFonts w:ascii="宋体" w:hAnsi="宋体" w:cs="宋体"/>
                <w:bCs/>
                <w:szCs w:val="21"/>
              </w:rPr>
            </w:pPr>
            <w:r>
              <w:rPr>
                <w:rFonts w:ascii="宋体" w:hAnsi="宋体" w:cs="宋体" w:hint="eastAsia"/>
                <w:bCs/>
                <w:szCs w:val="21"/>
              </w:rPr>
              <w:t>1</w:t>
            </w:r>
            <w:r w:rsidRPr="0097065C">
              <w:rPr>
                <w:rFonts w:ascii="宋体" w:hAnsi="宋体" w:cs="宋体" w:hint="eastAsia"/>
                <w:bCs/>
                <w:szCs w:val="21"/>
              </w:rPr>
              <w:t>5</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颈部</w:t>
            </w:r>
            <w:r w:rsidRPr="0097065C">
              <w:rPr>
                <w:rFonts w:ascii="宋体" w:hAnsi="宋体" w:cs="宋体" w:hint="eastAsia"/>
                <w:bCs/>
                <w:szCs w:val="21"/>
              </w:rPr>
              <w:t>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Pr>
                <w:rFonts w:ascii="宋体" w:hAnsi="宋体" w:cs="宋体" w:hint="eastAsia"/>
                <w:bCs/>
                <w:szCs w:val="21"/>
              </w:rPr>
              <w:t>由下耳根至</w:t>
            </w:r>
            <w:proofErr w:type="gramStart"/>
            <w:r>
              <w:rPr>
                <w:rFonts w:ascii="宋体" w:hAnsi="宋体" w:cs="宋体" w:hint="eastAsia"/>
                <w:bCs/>
                <w:szCs w:val="21"/>
              </w:rPr>
              <w:t>喉骨划斜线</w:t>
            </w:r>
            <w:proofErr w:type="gramEnd"/>
            <w:r>
              <w:rPr>
                <w:rFonts w:ascii="宋体" w:hAnsi="宋体" w:cs="宋体" w:hint="eastAsia"/>
                <w:bCs/>
                <w:szCs w:val="21"/>
              </w:rPr>
              <w:t>，颈部从正面看为明显“V”形，将</w:t>
            </w:r>
            <w:proofErr w:type="gramStart"/>
            <w:r>
              <w:rPr>
                <w:rFonts w:ascii="宋体" w:hAnsi="宋体" w:cs="宋体" w:hint="eastAsia"/>
                <w:bCs/>
                <w:szCs w:val="21"/>
              </w:rPr>
              <w:t>毛剃至胸骨</w:t>
            </w:r>
            <w:proofErr w:type="gramEnd"/>
            <w:r>
              <w:rPr>
                <w:rFonts w:ascii="宋体" w:hAnsi="宋体" w:cs="宋体" w:hint="eastAsia"/>
                <w:bCs/>
                <w:szCs w:val="21"/>
              </w:rPr>
              <w:t>处。</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w:t>
            </w:r>
            <w:r>
              <w:rPr>
                <w:rFonts w:ascii="宋体" w:hAnsi="宋体" w:cs="宋体" w:hint="eastAsia"/>
                <w:bCs/>
                <w:szCs w:val="21"/>
              </w:rPr>
              <w:t>0</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臀部被毛</w:t>
            </w:r>
            <w:r w:rsidRPr="0097065C">
              <w:rPr>
                <w:rFonts w:ascii="宋体" w:hAnsi="宋体" w:cs="宋体" w:hint="eastAsia"/>
                <w:bCs/>
                <w:szCs w:val="21"/>
              </w:rPr>
              <w:t>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Pr>
                <w:rFonts w:ascii="宋体" w:hAnsi="宋体" w:cs="宋体" w:hint="eastAsia"/>
                <w:bCs/>
                <w:szCs w:val="21"/>
              </w:rPr>
              <w:t>臀部从</w:t>
            </w:r>
            <w:proofErr w:type="gramStart"/>
            <w:r>
              <w:rPr>
                <w:rFonts w:ascii="宋体" w:hAnsi="宋体" w:cs="宋体" w:hint="eastAsia"/>
                <w:bCs/>
                <w:szCs w:val="21"/>
              </w:rPr>
              <w:t>后望应修剪</w:t>
            </w:r>
            <w:proofErr w:type="gramEnd"/>
            <w:r>
              <w:rPr>
                <w:rFonts w:ascii="宋体" w:hAnsi="宋体" w:cs="宋体" w:hint="eastAsia"/>
                <w:bCs/>
                <w:szCs w:val="21"/>
              </w:rPr>
              <w:t>为箭头形区域。</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前、后肢</w:t>
            </w:r>
            <w:r w:rsidRPr="0097065C">
              <w:rPr>
                <w:rFonts w:ascii="宋体" w:hAnsi="宋体" w:cs="宋体" w:hint="eastAsia"/>
                <w:bCs/>
                <w:szCs w:val="21"/>
              </w:rPr>
              <w:t>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Pr>
                <w:rFonts w:ascii="宋体" w:hAnsi="宋体" w:cs="宋体" w:hint="eastAsia"/>
                <w:bCs/>
                <w:szCs w:val="21"/>
              </w:rPr>
              <w:t>前肢做柱状修剪，腿前侧毛的长度不应超过胸部，脚面不可有长毛覆盖，前腿后</w:t>
            </w:r>
            <w:proofErr w:type="gramStart"/>
            <w:r>
              <w:rPr>
                <w:rFonts w:ascii="宋体" w:hAnsi="宋体" w:cs="宋体" w:hint="eastAsia"/>
                <w:bCs/>
                <w:szCs w:val="21"/>
              </w:rPr>
              <w:t>侧脚垫部有</w:t>
            </w:r>
            <w:proofErr w:type="gramEnd"/>
            <w:r>
              <w:rPr>
                <w:rFonts w:ascii="宋体" w:hAnsi="宋体" w:cs="宋体" w:hint="eastAsia"/>
                <w:bCs/>
                <w:szCs w:val="21"/>
              </w:rPr>
              <w:t>微微向上的弧线，内侧毛不能过长，前望两腿间应有空隙。后腿胡萝卜形柱状修剪，脚边修剪同前脚相同，脚后侧从脚垫处至飞节处有明显斜线。</w:t>
            </w:r>
          </w:p>
        </w:tc>
        <w:tc>
          <w:tcPr>
            <w:tcW w:w="992" w:type="dxa"/>
            <w:shd w:val="clear" w:color="auto" w:fill="auto"/>
            <w:vAlign w:val="center"/>
          </w:tcPr>
          <w:p w:rsidR="0080769F" w:rsidRPr="0097065C" w:rsidRDefault="0080769F" w:rsidP="000C65CE">
            <w:pPr>
              <w:jc w:val="center"/>
              <w:rPr>
                <w:rFonts w:ascii="宋体" w:hAnsi="宋体" w:cs="宋体"/>
                <w:bCs/>
                <w:szCs w:val="21"/>
              </w:rPr>
            </w:pPr>
            <w:r>
              <w:rPr>
                <w:rFonts w:ascii="宋体" w:hAnsi="宋体" w:cs="宋体" w:hint="eastAsia"/>
                <w:bCs/>
                <w:szCs w:val="21"/>
              </w:rPr>
              <w:t>20</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背部</w:t>
            </w:r>
            <w:r w:rsidRPr="0097065C">
              <w:rPr>
                <w:rFonts w:ascii="宋体" w:hAnsi="宋体" w:cs="宋体" w:hint="eastAsia"/>
                <w:bCs/>
                <w:szCs w:val="21"/>
              </w:rPr>
              <w:t>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Pr>
                <w:rFonts w:ascii="宋体" w:hAnsi="宋体" w:cs="宋体" w:hint="eastAsia"/>
                <w:bCs/>
                <w:szCs w:val="21"/>
              </w:rPr>
              <w:t>背部由枕骨至尾尖用电剪刀头顺</w:t>
            </w:r>
            <w:proofErr w:type="gramStart"/>
            <w:r>
              <w:rPr>
                <w:rFonts w:ascii="宋体" w:hAnsi="宋体" w:cs="宋体" w:hint="eastAsia"/>
                <w:bCs/>
                <w:szCs w:val="21"/>
              </w:rPr>
              <w:t>毛向剃毛</w:t>
            </w:r>
            <w:proofErr w:type="gramEnd"/>
          </w:p>
        </w:tc>
        <w:tc>
          <w:tcPr>
            <w:tcW w:w="992" w:type="dxa"/>
            <w:shd w:val="clear" w:color="auto" w:fill="auto"/>
            <w:vAlign w:val="center"/>
          </w:tcPr>
          <w:p w:rsidR="0080769F" w:rsidRPr="0097065C" w:rsidRDefault="0080769F" w:rsidP="000C65CE">
            <w:pPr>
              <w:jc w:val="center"/>
              <w:rPr>
                <w:rFonts w:ascii="宋体" w:hAnsi="宋体" w:cs="宋体"/>
                <w:bCs/>
                <w:szCs w:val="21"/>
              </w:rPr>
            </w:pPr>
            <w:r>
              <w:rPr>
                <w:rFonts w:ascii="宋体" w:hAnsi="宋体" w:cs="宋体" w:hint="eastAsia"/>
                <w:bCs/>
                <w:szCs w:val="21"/>
              </w:rPr>
              <w:t>10</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腰线</w:t>
            </w:r>
            <w:r w:rsidRPr="0097065C">
              <w:rPr>
                <w:rFonts w:ascii="宋体" w:hAnsi="宋体" w:cs="宋体" w:hint="eastAsia"/>
                <w:bCs/>
                <w:szCs w:val="21"/>
              </w:rPr>
              <w:t>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Pr>
                <w:rFonts w:ascii="宋体" w:hAnsi="宋体" w:cs="宋体" w:hint="eastAsia"/>
                <w:bCs/>
                <w:szCs w:val="21"/>
              </w:rPr>
              <w:t>将臀部逆毛修剪区域同背毛修剪区域相接处过渡</w:t>
            </w:r>
            <w:proofErr w:type="gramStart"/>
            <w:r>
              <w:rPr>
                <w:rFonts w:ascii="宋体" w:hAnsi="宋体" w:cs="宋体" w:hint="eastAsia"/>
                <w:bCs/>
                <w:szCs w:val="21"/>
              </w:rPr>
              <w:t>修剪出腰线</w:t>
            </w:r>
            <w:proofErr w:type="gramEnd"/>
            <w:r>
              <w:rPr>
                <w:rFonts w:ascii="宋体" w:hAnsi="宋体" w:cs="宋体" w:hint="eastAsia"/>
                <w:bCs/>
                <w:szCs w:val="21"/>
              </w:rPr>
              <w:t>。</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w:t>
            </w:r>
          </w:p>
        </w:tc>
      </w:tr>
      <w:tr w:rsidR="0080769F" w:rsidRPr="0097065C" w:rsidTr="000C65CE">
        <w:tc>
          <w:tcPr>
            <w:tcW w:w="1560"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总分</w:t>
            </w:r>
          </w:p>
        </w:tc>
        <w:tc>
          <w:tcPr>
            <w:tcW w:w="1701" w:type="dxa"/>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100</w:t>
            </w:r>
          </w:p>
        </w:tc>
      </w:tr>
    </w:tbl>
    <w:p w:rsidR="0080769F" w:rsidRPr="0097065C" w:rsidRDefault="0080769F" w:rsidP="0080769F">
      <w:pPr>
        <w:ind w:firstLineChars="200" w:firstLine="560"/>
        <w:jc w:val="center"/>
        <w:rPr>
          <w:rFonts w:ascii="宋体" w:hAnsi="宋体" w:cs="宋体"/>
          <w:bCs/>
          <w:sz w:val="28"/>
          <w:szCs w:val="28"/>
        </w:rPr>
      </w:pPr>
      <w:r>
        <w:rPr>
          <w:rFonts w:ascii="宋体" w:hAnsi="宋体" w:cs="宋体" w:hint="eastAsia"/>
          <w:bCs/>
          <w:sz w:val="28"/>
          <w:szCs w:val="28"/>
        </w:rPr>
        <w:t>三、</w:t>
      </w:r>
      <w:proofErr w:type="gramStart"/>
      <w:r>
        <w:rPr>
          <w:rFonts w:ascii="宋体" w:hAnsi="宋体" w:cs="宋体" w:hint="eastAsia"/>
          <w:bCs/>
          <w:sz w:val="28"/>
          <w:szCs w:val="28"/>
        </w:rPr>
        <w:t>比熊</w:t>
      </w:r>
      <w:r w:rsidRPr="0097065C">
        <w:rPr>
          <w:rFonts w:ascii="宋体" w:hAnsi="宋体" w:cs="宋体" w:hint="eastAsia"/>
          <w:bCs/>
          <w:sz w:val="28"/>
          <w:szCs w:val="28"/>
        </w:rPr>
        <w:t>犬的</w:t>
      </w:r>
      <w:proofErr w:type="gramEnd"/>
      <w:r w:rsidRPr="0097065C">
        <w:rPr>
          <w:rFonts w:ascii="宋体" w:hAnsi="宋体" w:cs="宋体" w:hint="eastAsia"/>
          <w:bCs/>
          <w:sz w:val="28"/>
          <w:szCs w:val="28"/>
        </w:rPr>
        <w:t>美容技术</w:t>
      </w:r>
    </w:p>
    <w:p w:rsidR="0080769F" w:rsidRPr="0097065C" w:rsidRDefault="0080769F" w:rsidP="0080769F">
      <w:pPr>
        <w:adjustRightInd w:val="0"/>
        <w:snapToGrid w:val="0"/>
        <w:rPr>
          <w:rFonts w:ascii="宋体" w:hAnsi="宋体" w:cs="宋体"/>
          <w:bCs/>
          <w:szCs w:val="21"/>
        </w:rPr>
      </w:pPr>
      <w:r w:rsidRPr="0097065C">
        <w:rPr>
          <w:rFonts w:ascii="宋体" w:hAnsi="宋体" w:cs="宋体" w:hint="eastAsia"/>
          <w:b/>
          <w:bCs/>
          <w:sz w:val="24"/>
        </w:rPr>
        <w:t>【学习目标】</w:t>
      </w:r>
      <w:r w:rsidRPr="0097065C">
        <w:rPr>
          <w:rFonts w:ascii="宋体" w:hAnsi="宋体" w:cs="宋体" w:hint="eastAsia"/>
          <w:bCs/>
          <w:szCs w:val="21"/>
        </w:rPr>
        <w:t>掌握</w:t>
      </w:r>
      <w:proofErr w:type="gramStart"/>
      <w:r>
        <w:rPr>
          <w:rFonts w:ascii="宋体" w:hAnsi="宋体" w:cs="宋体" w:hint="eastAsia"/>
          <w:bCs/>
          <w:szCs w:val="21"/>
        </w:rPr>
        <w:t>比熊</w:t>
      </w:r>
      <w:r w:rsidRPr="0097065C">
        <w:rPr>
          <w:rFonts w:ascii="宋体" w:hAnsi="宋体" w:cs="宋体" w:hint="eastAsia"/>
          <w:bCs/>
          <w:szCs w:val="21"/>
        </w:rPr>
        <w:t>犬的</w:t>
      </w:r>
      <w:proofErr w:type="gramEnd"/>
      <w:r w:rsidRPr="0097065C">
        <w:rPr>
          <w:rFonts w:ascii="宋体" w:hAnsi="宋体" w:cs="宋体" w:hint="eastAsia"/>
          <w:bCs/>
          <w:szCs w:val="21"/>
        </w:rPr>
        <w:t>标准修剪方法。</w:t>
      </w:r>
    </w:p>
    <w:p w:rsidR="0080769F" w:rsidRPr="0097065C" w:rsidRDefault="0080769F" w:rsidP="0080769F">
      <w:pPr>
        <w:adjustRightInd w:val="0"/>
        <w:snapToGrid w:val="0"/>
        <w:rPr>
          <w:rFonts w:ascii="宋体" w:hAnsi="宋体" w:cs="宋体"/>
          <w:bCs/>
          <w:szCs w:val="21"/>
        </w:rPr>
      </w:pPr>
      <w:r w:rsidRPr="0097065C">
        <w:rPr>
          <w:rFonts w:ascii="宋体" w:hAnsi="宋体" w:cs="宋体" w:hint="eastAsia"/>
          <w:b/>
          <w:bCs/>
          <w:sz w:val="24"/>
        </w:rPr>
        <w:t>【仪器及材料】</w:t>
      </w:r>
      <w:r w:rsidRPr="0097065C">
        <w:rPr>
          <w:rFonts w:ascii="宋体" w:hAnsi="宋体" w:cs="宋体" w:hint="eastAsia"/>
          <w:bCs/>
          <w:szCs w:val="21"/>
        </w:rPr>
        <w:t>一只</w:t>
      </w:r>
      <w:r>
        <w:rPr>
          <w:rFonts w:ascii="宋体" w:hAnsi="宋体" w:cs="宋体" w:hint="eastAsia"/>
          <w:bCs/>
          <w:szCs w:val="21"/>
        </w:rPr>
        <w:t>比熊</w:t>
      </w:r>
      <w:r w:rsidRPr="0097065C">
        <w:rPr>
          <w:rFonts w:ascii="宋体" w:hAnsi="宋体" w:cs="宋体" w:hint="eastAsia"/>
          <w:bCs/>
          <w:szCs w:val="21"/>
        </w:rPr>
        <w:t>犬、美容台、电剪、直剪、牙剪、美容梳。</w:t>
      </w:r>
    </w:p>
    <w:p w:rsidR="0080769F" w:rsidRPr="0097065C" w:rsidRDefault="0080769F" w:rsidP="0080769F">
      <w:pPr>
        <w:adjustRightInd w:val="0"/>
        <w:snapToGrid w:val="0"/>
        <w:rPr>
          <w:rFonts w:ascii="宋体" w:hAnsi="宋体" w:cs="宋体"/>
          <w:b/>
          <w:bCs/>
          <w:sz w:val="24"/>
        </w:rPr>
      </w:pPr>
      <w:r w:rsidRPr="0097065C">
        <w:rPr>
          <w:rFonts w:ascii="宋体" w:hAnsi="宋体" w:cs="宋体" w:hint="eastAsia"/>
          <w:b/>
          <w:bCs/>
          <w:sz w:val="24"/>
        </w:rPr>
        <w:t>【方法与步骤】</w:t>
      </w:r>
    </w:p>
    <w:p w:rsidR="0080769F" w:rsidRPr="0097065C" w:rsidRDefault="0080769F" w:rsidP="0080769F">
      <w:pPr>
        <w:adjustRightInd w:val="0"/>
        <w:snapToGrid w:val="0"/>
        <w:ind w:firstLineChars="200" w:firstLine="480"/>
        <w:rPr>
          <w:rFonts w:ascii="宋体" w:hAnsi="宋体" w:cs="宋体"/>
          <w:bCs/>
          <w:sz w:val="24"/>
        </w:rPr>
      </w:pPr>
      <w:r w:rsidRPr="0097065C">
        <w:rPr>
          <w:rFonts w:ascii="宋体" w:hAnsi="宋体" w:cs="宋体" w:hint="eastAsia"/>
          <w:bCs/>
          <w:sz w:val="24"/>
        </w:rPr>
        <w:t>（一）实训准备</w:t>
      </w:r>
    </w:p>
    <w:p w:rsidR="0080769F" w:rsidRPr="00AF373C" w:rsidRDefault="0080769F" w:rsidP="0080769F">
      <w:pPr>
        <w:adjustRightInd w:val="0"/>
        <w:snapToGrid w:val="0"/>
        <w:ind w:firstLineChars="200" w:firstLine="420"/>
        <w:rPr>
          <w:rFonts w:ascii="宋体" w:hAnsi="宋体" w:cs="宋体"/>
          <w:bCs/>
          <w:szCs w:val="21"/>
        </w:rPr>
      </w:pPr>
      <w:r w:rsidRPr="00AF373C">
        <w:rPr>
          <w:rFonts w:ascii="宋体" w:hAnsi="宋体" w:cs="宋体" w:hint="eastAsia"/>
          <w:bCs/>
          <w:szCs w:val="21"/>
        </w:rPr>
        <w:t>1.用美容梳将犬的全身被</w:t>
      </w:r>
      <w:proofErr w:type="gramStart"/>
      <w:r w:rsidRPr="00AF373C">
        <w:rPr>
          <w:rFonts w:ascii="宋体" w:hAnsi="宋体" w:cs="宋体" w:hint="eastAsia"/>
          <w:bCs/>
          <w:szCs w:val="21"/>
        </w:rPr>
        <w:t>毛彻底</w:t>
      </w:r>
      <w:proofErr w:type="gramEnd"/>
      <w:r w:rsidRPr="00AF373C">
        <w:rPr>
          <w:rFonts w:ascii="宋体" w:hAnsi="宋体" w:cs="宋体" w:hint="eastAsia"/>
          <w:bCs/>
          <w:szCs w:val="21"/>
        </w:rPr>
        <w:t>梳理通顺，梳通打结部位。</w:t>
      </w:r>
    </w:p>
    <w:p w:rsidR="0080769F" w:rsidRPr="00AF373C" w:rsidRDefault="0080769F" w:rsidP="0080769F">
      <w:pPr>
        <w:adjustRightInd w:val="0"/>
        <w:snapToGrid w:val="0"/>
        <w:ind w:firstLineChars="200" w:firstLine="420"/>
        <w:rPr>
          <w:rFonts w:ascii="宋体" w:hAnsi="宋体" w:cs="宋体"/>
          <w:bCs/>
          <w:szCs w:val="21"/>
        </w:rPr>
      </w:pPr>
      <w:r w:rsidRPr="00AF373C">
        <w:rPr>
          <w:rFonts w:ascii="宋体" w:hAnsi="宋体" w:cs="宋体" w:hint="eastAsia"/>
          <w:bCs/>
          <w:szCs w:val="21"/>
        </w:rPr>
        <w:t>2.清洗全身被毛，清理肛门腺、眼睛及外耳道，并吹干。</w:t>
      </w:r>
    </w:p>
    <w:p w:rsidR="0080769F" w:rsidRPr="00AF373C" w:rsidRDefault="0080769F" w:rsidP="0080769F">
      <w:pPr>
        <w:adjustRightInd w:val="0"/>
        <w:snapToGrid w:val="0"/>
        <w:ind w:firstLineChars="200" w:firstLine="420"/>
        <w:rPr>
          <w:rFonts w:ascii="宋体" w:hAnsi="宋体" w:cs="宋体"/>
          <w:bCs/>
          <w:szCs w:val="21"/>
        </w:rPr>
      </w:pPr>
      <w:r w:rsidRPr="00AF373C">
        <w:rPr>
          <w:rFonts w:ascii="宋体" w:hAnsi="宋体" w:cs="宋体" w:hint="eastAsia"/>
          <w:bCs/>
          <w:szCs w:val="21"/>
        </w:rPr>
        <w:t>3.用电剪修剪脚底毛和腹部被毛。</w:t>
      </w:r>
    </w:p>
    <w:p w:rsidR="0080769F" w:rsidRDefault="0080769F" w:rsidP="0080769F">
      <w:pPr>
        <w:adjustRightInd w:val="0"/>
        <w:snapToGrid w:val="0"/>
        <w:ind w:firstLineChars="200" w:firstLine="420"/>
        <w:rPr>
          <w:rFonts w:ascii="宋体" w:hAnsi="宋体" w:cs="宋体"/>
          <w:bCs/>
          <w:szCs w:val="21"/>
        </w:rPr>
      </w:pPr>
      <w:r w:rsidRPr="00AF373C">
        <w:rPr>
          <w:rFonts w:ascii="宋体" w:hAnsi="宋体" w:cs="宋体" w:hint="eastAsia"/>
          <w:bCs/>
          <w:szCs w:val="21"/>
        </w:rPr>
        <w:t>4.用趾甲</w:t>
      </w:r>
      <w:proofErr w:type="gramStart"/>
      <w:r w:rsidRPr="00AF373C">
        <w:rPr>
          <w:rFonts w:ascii="宋体" w:hAnsi="宋体" w:cs="宋体" w:hint="eastAsia"/>
          <w:bCs/>
          <w:szCs w:val="21"/>
        </w:rPr>
        <w:t>钳</w:t>
      </w:r>
      <w:proofErr w:type="gramEnd"/>
      <w:r w:rsidRPr="00AF373C">
        <w:rPr>
          <w:rFonts w:ascii="宋体" w:hAnsi="宋体" w:cs="宋体" w:hint="eastAsia"/>
          <w:bCs/>
          <w:szCs w:val="21"/>
        </w:rPr>
        <w:t>修剪趾甲。</w:t>
      </w:r>
    </w:p>
    <w:p w:rsidR="0080769F" w:rsidRPr="0097065C" w:rsidRDefault="0080769F" w:rsidP="0080769F">
      <w:pPr>
        <w:adjustRightInd w:val="0"/>
        <w:snapToGrid w:val="0"/>
        <w:ind w:firstLineChars="200" w:firstLine="440"/>
        <w:rPr>
          <w:rFonts w:ascii="宋体" w:hAnsi="宋体" w:cs="宋体"/>
          <w:bCs/>
          <w:sz w:val="22"/>
          <w:szCs w:val="21"/>
        </w:rPr>
      </w:pPr>
      <w:r w:rsidRPr="0097065C">
        <w:rPr>
          <w:rFonts w:ascii="宋体" w:hAnsi="宋体" w:cs="宋体" w:hint="eastAsia"/>
          <w:bCs/>
          <w:sz w:val="22"/>
          <w:szCs w:val="21"/>
        </w:rPr>
        <w:t>（二）实训步骤</w:t>
      </w:r>
    </w:p>
    <w:p w:rsidR="0080769F" w:rsidRPr="00ED1E2A"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1.</w:t>
      </w:r>
      <w:r w:rsidRPr="00ED1E2A">
        <w:rPr>
          <w:rFonts w:ascii="宋体" w:hAnsi="宋体" w:cs="宋体" w:hint="eastAsia"/>
          <w:bCs/>
          <w:szCs w:val="21"/>
        </w:rPr>
        <w:t>被毛的修剪</w:t>
      </w:r>
      <w:r>
        <w:rPr>
          <w:rFonts w:ascii="宋体" w:hAnsi="宋体" w:cs="宋体" w:hint="eastAsia"/>
          <w:bCs/>
          <w:szCs w:val="21"/>
        </w:rPr>
        <w:t>：将距离尾根</w:t>
      </w:r>
      <w:r w:rsidRPr="00ED1E2A">
        <w:rPr>
          <w:rFonts w:ascii="宋体" w:hAnsi="宋体" w:cs="宋体" w:hint="eastAsia"/>
          <w:bCs/>
          <w:szCs w:val="21"/>
        </w:rPr>
        <w:t>1cm处一周的被毛剪短</w:t>
      </w:r>
      <w:r>
        <w:rPr>
          <w:rFonts w:ascii="宋体" w:hAnsi="宋体" w:cs="宋体" w:hint="eastAsia"/>
          <w:bCs/>
          <w:szCs w:val="21"/>
        </w:rPr>
        <w:t>，</w:t>
      </w:r>
      <w:r w:rsidRPr="00ED1E2A">
        <w:rPr>
          <w:rFonts w:ascii="宋体" w:hAnsi="宋体" w:cs="宋体" w:hint="eastAsia"/>
          <w:bCs/>
          <w:szCs w:val="21"/>
        </w:rPr>
        <w:t>这样在美容后</w:t>
      </w:r>
      <w:r>
        <w:rPr>
          <w:rFonts w:ascii="宋体" w:hAnsi="宋体" w:cs="宋体" w:hint="eastAsia"/>
          <w:bCs/>
          <w:szCs w:val="21"/>
        </w:rPr>
        <w:t>，尾巴向上翘起时会比较美观。</w:t>
      </w:r>
      <w:r w:rsidRPr="00ED1E2A">
        <w:rPr>
          <w:rFonts w:ascii="宋体" w:hAnsi="宋体" w:cs="宋体" w:hint="eastAsia"/>
          <w:bCs/>
          <w:szCs w:val="21"/>
        </w:rPr>
        <w:t>根据美容的</w:t>
      </w:r>
      <w:proofErr w:type="gramStart"/>
      <w:r w:rsidRPr="00ED1E2A">
        <w:rPr>
          <w:rFonts w:ascii="宋体" w:hAnsi="宋体" w:cs="宋体" w:hint="eastAsia"/>
          <w:bCs/>
          <w:szCs w:val="21"/>
        </w:rPr>
        <w:t>比熊犬的</w:t>
      </w:r>
      <w:proofErr w:type="gramEnd"/>
      <w:r w:rsidRPr="00ED1E2A">
        <w:rPr>
          <w:rFonts w:ascii="宋体" w:hAnsi="宋体" w:cs="宋体" w:hint="eastAsia"/>
          <w:bCs/>
          <w:szCs w:val="21"/>
        </w:rPr>
        <w:t>毛量及长短修剪臀部上方的被毛</w:t>
      </w:r>
      <w:r>
        <w:rPr>
          <w:rFonts w:ascii="宋体" w:hAnsi="宋体" w:cs="宋体" w:hint="eastAsia"/>
          <w:bCs/>
          <w:szCs w:val="21"/>
        </w:rPr>
        <w:t>，</w:t>
      </w:r>
      <w:r w:rsidRPr="00ED1E2A">
        <w:rPr>
          <w:rFonts w:ascii="宋体" w:hAnsi="宋体" w:cs="宋体" w:hint="eastAsia"/>
          <w:bCs/>
          <w:szCs w:val="21"/>
        </w:rPr>
        <w:t>最好是</w:t>
      </w:r>
      <w:r>
        <w:rPr>
          <w:rFonts w:ascii="宋体" w:hAnsi="宋体" w:cs="宋体" w:hint="eastAsia"/>
          <w:bCs/>
          <w:szCs w:val="21"/>
        </w:rPr>
        <w:t>7.5-10</w:t>
      </w:r>
      <w:r w:rsidRPr="00ED1E2A">
        <w:rPr>
          <w:rFonts w:ascii="宋体" w:hAnsi="宋体" w:cs="宋体" w:hint="eastAsia"/>
          <w:bCs/>
          <w:szCs w:val="21"/>
        </w:rPr>
        <w:t>cm长度</w:t>
      </w:r>
      <w:r>
        <w:rPr>
          <w:rFonts w:ascii="宋体" w:hAnsi="宋体" w:cs="宋体" w:hint="eastAsia"/>
          <w:bCs/>
          <w:szCs w:val="21"/>
        </w:rPr>
        <w:t>。</w:t>
      </w:r>
    </w:p>
    <w:p w:rsidR="0080769F" w:rsidRPr="00ED1E2A"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2.</w:t>
      </w:r>
      <w:r w:rsidRPr="00ED1E2A">
        <w:rPr>
          <w:rFonts w:ascii="宋体" w:hAnsi="宋体" w:cs="宋体" w:hint="eastAsia"/>
          <w:bCs/>
          <w:szCs w:val="21"/>
        </w:rPr>
        <w:t>后肢的修剪</w:t>
      </w:r>
      <w:r>
        <w:rPr>
          <w:rFonts w:ascii="宋体" w:hAnsi="宋体" w:cs="宋体" w:hint="eastAsia"/>
          <w:bCs/>
          <w:szCs w:val="21"/>
        </w:rPr>
        <w:t>：</w:t>
      </w:r>
      <w:r w:rsidRPr="00ED1E2A">
        <w:rPr>
          <w:rFonts w:ascii="宋体" w:hAnsi="宋体" w:cs="宋体" w:hint="eastAsia"/>
          <w:bCs/>
          <w:szCs w:val="21"/>
        </w:rPr>
        <w:t>从臀部上方向两侧</w:t>
      </w:r>
      <w:r>
        <w:rPr>
          <w:rFonts w:ascii="宋体" w:hAnsi="宋体" w:cs="宋体" w:hint="eastAsia"/>
          <w:bCs/>
          <w:szCs w:val="21"/>
        </w:rPr>
        <w:t>，</w:t>
      </w:r>
      <w:r w:rsidRPr="00ED1E2A">
        <w:rPr>
          <w:rFonts w:ascii="宋体" w:hAnsi="宋体" w:cs="宋体" w:hint="eastAsia"/>
          <w:bCs/>
          <w:szCs w:val="21"/>
        </w:rPr>
        <w:t>将两腿外侧修剪成圆弧形</w:t>
      </w:r>
      <w:r>
        <w:rPr>
          <w:rFonts w:ascii="宋体" w:hAnsi="宋体" w:cs="宋体" w:hint="eastAsia"/>
          <w:bCs/>
          <w:szCs w:val="21"/>
        </w:rPr>
        <w:t>，坐骨部修剪</w:t>
      </w:r>
      <w:r w:rsidRPr="00ED1E2A">
        <w:rPr>
          <w:rFonts w:ascii="宋体" w:hAnsi="宋体" w:cs="宋体" w:hint="eastAsia"/>
          <w:bCs/>
          <w:szCs w:val="21"/>
        </w:rPr>
        <w:t>出弧形</w:t>
      </w:r>
      <w:r>
        <w:rPr>
          <w:rFonts w:ascii="宋体" w:hAnsi="宋体" w:cs="宋体" w:hint="eastAsia"/>
          <w:bCs/>
          <w:szCs w:val="21"/>
        </w:rPr>
        <w:t>，使</w:t>
      </w:r>
      <w:proofErr w:type="gramStart"/>
      <w:r>
        <w:rPr>
          <w:rFonts w:ascii="宋体" w:hAnsi="宋体" w:cs="宋体" w:hint="eastAsia"/>
          <w:bCs/>
          <w:szCs w:val="21"/>
        </w:rPr>
        <w:t>后面观两后腿</w:t>
      </w:r>
      <w:proofErr w:type="gramEnd"/>
      <w:r>
        <w:rPr>
          <w:rFonts w:ascii="宋体" w:hAnsi="宋体" w:cs="宋体" w:hint="eastAsia"/>
          <w:bCs/>
          <w:szCs w:val="21"/>
        </w:rPr>
        <w:t>呈倒置的“U”形。</w:t>
      </w:r>
      <w:r w:rsidRPr="00ED1E2A">
        <w:rPr>
          <w:rFonts w:ascii="宋体" w:hAnsi="宋体" w:cs="宋体" w:hint="eastAsia"/>
          <w:bCs/>
          <w:szCs w:val="21"/>
        </w:rPr>
        <w:t>后肢从飞节起后端的被毛要与地面修成45</w:t>
      </w:r>
      <w:r>
        <w:rPr>
          <w:rFonts w:ascii="宋体" w:hAnsi="宋体" w:cs="宋体" w:hint="eastAsia"/>
          <w:bCs/>
          <w:szCs w:val="21"/>
        </w:rPr>
        <w:t>°的斜面，造成飞节部向后扬起的感觉。</w:t>
      </w:r>
    </w:p>
    <w:p w:rsidR="0080769F" w:rsidRPr="00ED1E2A"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两后腿</w:t>
      </w:r>
      <w:r w:rsidRPr="00ED1E2A">
        <w:rPr>
          <w:rFonts w:ascii="宋体" w:hAnsi="宋体" w:cs="宋体" w:hint="eastAsia"/>
          <w:bCs/>
          <w:szCs w:val="21"/>
        </w:rPr>
        <w:t>外侧要用直剪剪成直线直至腿边</w:t>
      </w:r>
      <w:r>
        <w:rPr>
          <w:rFonts w:ascii="宋体" w:hAnsi="宋体" w:cs="宋体" w:hint="eastAsia"/>
          <w:bCs/>
          <w:szCs w:val="21"/>
        </w:rPr>
        <w:t>。两后腿内侧毛修剪的长短要视两腿</w:t>
      </w:r>
      <w:r w:rsidRPr="00ED1E2A">
        <w:rPr>
          <w:rFonts w:ascii="宋体" w:hAnsi="宋体" w:cs="宋体" w:hint="eastAsia"/>
          <w:bCs/>
          <w:szCs w:val="21"/>
        </w:rPr>
        <w:t>间的距离而</w:t>
      </w:r>
      <w:r w:rsidRPr="00ED1E2A">
        <w:rPr>
          <w:rFonts w:ascii="宋体" w:hAnsi="宋体" w:cs="宋体" w:hint="eastAsia"/>
          <w:bCs/>
          <w:szCs w:val="21"/>
        </w:rPr>
        <w:lastRenderedPageBreak/>
        <w:t>定</w:t>
      </w:r>
      <w:r>
        <w:rPr>
          <w:rFonts w:ascii="宋体" w:hAnsi="宋体" w:cs="宋体" w:hint="eastAsia"/>
          <w:bCs/>
          <w:szCs w:val="21"/>
        </w:rPr>
        <w:t>，</w:t>
      </w:r>
      <w:r w:rsidRPr="00ED1E2A">
        <w:rPr>
          <w:rFonts w:ascii="宋体" w:hAnsi="宋体" w:cs="宋体" w:hint="eastAsia"/>
          <w:bCs/>
          <w:szCs w:val="21"/>
        </w:rPr>
        <w:t>要保留与体型适宜的间距</w:t>
      </w:r>
      <w:r>
        <w:rPr>
          <w:rFonts w:ascii="宋体" w:hAnsi="宋体" w:cs="宋体" w:hint="eastAsia"/>
          <w:bCs/>
          <w:szCs w:val="21"/>
        </w:rPr>
        <w:t>。</w:t>
      </w:r>
    </w:p>
    <w:p w:rsidR="0080769F" w:rsidRDefault="0080769F" w:rsidP="0080769F">
      <w:pPr>
        <w:adjustRightInd w:val="0"/>
        <w:snapToGrid w:val="0"/>
        <w:ind w:firstLineChars="200" w:firstLine="420"/>
        <w:rPr>
          <w:rFonts w:ascii="宋体" w:hAnsi="宋体" w:cs="宋体"/>
          <w:bCs/>
          <w:szCs w:val="21"/>
        </w:rPr>
      </w:pPr>
      <w:r w:rsidRPr="00ED1E2A">
        <w:rPr>
          <w:rFonts w:ascii="宋体" w:hAnsi="宋体" w:cs="宋体" w:hint="eastAsia"/>
          <w:bCs/>
          <w:szCs w:val="21"/>
        </w:rPr>
        <w:t>将后脚向后提起</w:t>
      </w:r>
      <w:r>
        <w:rPr>
          <w:rFonts w:ascii="宋体" w:hAnsi="宋体" w:cs="宋体" w:hint="eastAsia"/>
          <w:bCs/>
          <w:szCs w:val="21"/>
        </w:rPr>
        <w:t>，梳理脚垫周围的被，将长过于脚垫周围的长毛剪</w:t>
      </w:r>
      <w:r w:rsidRPr="00ED1E2A">
        <w:rPr>
          <w:rFonts w:ascii="宋体" w:hAnsi="宋体" w:cs="宋体" w:hint="eastAsia"/>
          <w:bCs/>
          <w:szCs w:val="21"/>
        </w:rPr>
        <w:t>短</w:t>
      </w:r>
      <w:r>
        <w:rPr>
          <w:rFonts w:ascii="宋体" w:hAnsi="宋体" w:cs="宋体" w:hint="eastAsia"/>
          <w:bCs/>
          <w:szCs w:val="21"/>
        </w:rPr>
        <w:t>，使足</w:t>
      </w:r>
      <w:r w:rsidRPr="00ED1E2A">
        <w:rPr>
          <w:rFonts w:ascii="宋体" w:hAnsi="宋体" w:cs="宋体" w:hint="eastAsia"/>
          <w:bCs/>
          <w:szCs w:val="21"/>
        </w:rPr>
        <w:t>缘修成小碗底形</w:t>
      </w:r>
      <w:r>
        <w:rPr>
          <w:rFonts w:ascii="宋体" w:hAnsi="宋体" w:cs="宋体" w:hint="eastAsia"/>
          <w:bCs/>
          <w:szCs w:val="21"/>
        </w:rPr>
        <w:t>，</w:t>
      </w:r>
      <w:r w:rsidRPr="00ED1E2A">
        <w:rPr>
          <w:rFonts w:ascii="宋体" w:hAnsi="宋体" w:cs="宋体" w:hint="eastAsia"/>
          <w:bCs/>
          <w:szCs w:val="21"/>
        </w:rPr>
        <w:t>同样的方法修剪另一侧的后脚</w:t>
      </w:r>
      <w:r>
        <w:rPr>
          <w:rFonts w:ascii="宋体" w:hAnsi="宋体" w:cs="宋体" w:hint="eastAsia"/>
          <w:bCs/>
          <w:szCs w:val="21"/>
        </w:rPr>
        <w:t>。</w:t>
      </w:r>
    </w:p>
    <w:p w:rsidR="0080769F"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3.从收腹线位置开始修剪</w:t>
      </w:r>
      <w:proofErr w:type="gramStart"/>
      <w:r>
        <w:rPr>
          <w:rFonts w:ascii="宋体" w:hAnsi="宋体" w:cs="宋体" w:hint="eastAsia"/>
          <w:bCs/>
          <w:szCs w:val="21"/>
        </w:rPr>
        <w:t>比熊犬的</w:t>
      </w:r>
      <w:proofErr w:type="gramEnd"/>
      <w:r>
        <w:rPr>
          <w:rFonts w:ascii="宋体" w:hAnsi="宋体" w:cs="宋体" w:hint="eastAsia"/>
          <w:bCs/>
          <w:szCs w:val="21"/>
        </w:rPr>
        <w:t>腰部两侧，根据体型大小，要求从背侧俯视，有适当的收腰曲线。但是要注意不能将腰部修剪得过短，否则会显得腰部细而无力，影响美容效果。</w:t>
      </w:r>
    </w:p>
    <w:p w:rsidR="0080769F"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4.前肢的修剪：</w:t>
      </w:r>
      <w:proofErr w:type="gramStart"/>
      <w:r>
        <w:rPr>
          <w:rFonts w:ascii="宋体" w:hAnsi="宋体" w:cs="宋体" w:hint="eastAsia"/>
          <w:bCs/>
          <w:szCs w:val="21"/>
        </w:rPr>
        <w:t>比熊犬的</w:t>
      </w:r>
      <w:proofErr w:type="gramEnd"/>
      <w:r>
        <w:rPr>
          <w:rFonts w:ascii="宋体" w:hAnsi="宋体" w:cs="宋体" w:hint="eastAsia"/>
          <w:bCs/>
          <w:szCs w:val="21"/>
        </w:rPr>
        <w:t>前肢修剪要求，从正面观，两</w:t>
      </w:r>
      <w:proofErr w:type="gramStart"/>
      <w:r>
        <w:rPr>
          <w:rFonts w:ascii="宋体" w:hAnsi="宋体" w:cs="宋体" w:hint="eastAsia"/>
          <w:bCs/>
          <w:szCs w:val="21"/>
        </w:rPr>
        <w:t>前腿呈</w:t>
      </w:r>
      <w:proofErr w:type="gramEnd"/>
      <w:r>
        <w:rPr>
          <w:rFonts w:ascii="宋体" w:hAnsi="宋体" w:cs="宋体" w:hint="eastAsia"/>
          <w:bCs/>
          <w:szCs w:val="21"/>
        </w:rPr>
        <w:t>圆柱形筒状。前肢向上的延长线与肩背部呈直线。</w:t>
      </w:r>
    </w:p>
    <w:p w:rsidR="0080769F"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5.头部的修剪：头部是</w:t>
      </w:r>
      <w:proofErr w:type="gramStart"/>
      <w:r>
        <w:rPr>
          <w:rFonts w:ascii="宋体" w:hAnsi="宋体" w:cs="宋体" w:hint="eastAsia"/>
          <w:bCs/>
          <w:szCs w:val="21"/>
        </w:rPr>
        <w:t>比熊犬美容</w:t>
      </w:r>
      <w:proofErr w:type="gramEnd"/>
      <w:r>
        <w:rPr>
          <w:rFonts w:ascii="宋体" w:hAnsi="宋体" w:cs="宋体" w:hint="eastAsia"/>
          <w:bCs/>
          <w:szCs w:val="21"/>
        </w:rPr>
        <w:t>的重要部分。</w:t>
      </w:r>
    </w:p>
    <w:p w:rsidR="0080769F"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眼部的修剪：用美容梳将眼睛上方的毛向前梳理，将两眼上部</w:t>
      </w:r>
      <w:proofErr w:type="gramStart"/>
      <w:r>
        <w:rPr>
          <w:rFonts w:ascii="宋体" w:hAnsi="宋体" w:cs="宋体" w:hint="eastAsia"/>
          <w:bCs/>
          <w:szCs w:val="21"/>
        </w:rPr>
        <w:t>的饰毛剪短</w:t>
      </w:r>
      <w:proofErr w:type="gramEnd"/>
      <w:r>
        <w:rPr>
          <w:rFonts w:ascii="宋体" w:hAnsi="宋体" w:cs="宋体" w:hint="eastAsia"/>
          <w:bCs/>
          <w:szCs w:val="21"/>
        </w:rPr>
        <w:t>，内眼角之间</w:t>
      </w:r>
      <w:proofErr w:type="gramStart"/>
      <w:r>
        <w:rPr>
          <w:rFonts w:ascii="宋体" w:hAnsi="宋体" w:cs="宋体" w:hint="eastAsia"/>
          <w:bCs/>
          <w:szCs w:val="21"/>
        </w:rPr>
        <w:t>的毛略长于</w:t>
      </w:r>
      <w:proofErr w:type="gramEnd"/>
      <w:r>
        <w:rPr>
          <w:rFonts w:ascii="宋体" w:hAnsi="宋体" w:cs="宋体" w:hint="eastAsia"/>
          <w:bCs/>
          <w:szCs w:val="21"/>
        </w:rPr>
        <w:t>两眼上方的毛，剪</w:t>
      </w:r>
      <w:proofErr w:type="gramStart"/>
      <w:r>
        <w:rPr>
          <w:rFonts w:ascii="宋体" w:hAnsi="宋体" w:cs="宋体" w:hint="eastAsia"/>
          <w:bCs/>
          <w:szCs w:val="21"/>
        </w:rPr>
        <w:t>完形成</w:t>
      </w:r>
      <w:proofErr w:type="gramEnd"/>
      <w:r>
        <w:rPr>
          <w:rFonts w:ascii="宋体" w:hAnsi="宋体" w:cs="宋体" w:hint="eastAsia"/>
          <w:bCs/>
          <w:szCs w:val="21"/>
        </w:rPr>
        <w:t>眼窝凹进而眼间突出的效果。</w:t>
      </w:r>
    </w:p>
    <w:p w:rsidR="0080769F"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从两眼上方至头顶修剪成圆形。</w:t>
      </w:r>
    </w:p>
    <w:p w:rsidR="0080769F"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鼻梁的修剪：将</w:t>
      </w:r>
      <w:proofErr w:type="gramStart"/>
      <w:r>
        <w:rPr>
          <w:rFonts w:ascii="宋体" w:hAnsi="宋体" w:cs="宋体" w:hint="eastAsia"/>
          <w:bCs/>
          <w:szCs w:val="21"/>
        </w:rPr>
        <w:t>从两内眼角</w:t>
      </w:r>
      <w:proofErr w:type="gramEnd"/>
      <w:r>
        <w:rPr>
          <w:rFonts w:ascii="宋体" w:hAnsi="宋体" w:cs="宋体" w:hint="eastAsia"/>
          <w:bCs/>
          <w:szCs w:val="21"/>
        </w:rPr>
        <w:t>连线起向下直至</w:t>
      </w:r>
      <w:proofErr w:type="gramStart"/>
      <w:r>
        <w:rPr>
          <w:rFonts w:ascii="宋体" w:hAnsi="宋体" w:cs="宋体" w:hint="eastAsia"/>
          <w:bCs/>
          <w:szCs w:val="21"/>
        </w:rPr>
        <w:t>鼻端的碎毛修剪</w:t>
      </w:r>
      <w:proofErr w:type="gramEnd"/>
      <w:r>
        <w:rPr>
          <w:rFonts w:ascii="宋体" w:hAnsi="宋体" w:cs="宋体" w:hint="eastAsia"/>
          <w:bCs/>
          <w:szCs w:val="21"/>
        </w:rPr>
        <w:t>干净。将鼻端周围和嘴唇周围</w:t>
      </w:r>
      <w:proofErr w:type="gramStart"/>
      <w:r>
        <w:rPr>
          <w:rFonts w:ascii="宋体" w:hAnsi="宋体" w:cs="宋体" w:hint="eastAsia"/>
          <w:bCs/>
          <w:szCs w:val="21"/>
        </w:rPr>
        <w:t>的碎毛剪齐</w:t>
      </w:r>
      <w:proofErr w:type="gramEnd"/>
      <w:r>
        <w:rPr>
          <w:rFonts w:ascii="宋体" w:hAnsi="宋体" w:cs="宋体" w:hint="eastAsia"/>
          <w:bCs/>
          <w:szCs w:val="21"/>
        </w:rPr>
        <w:t>。</w:t>
      </w:r>
    </w:p>
    <w:p w:rsidR="0080769F"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吻部的修剪：吻部两侧及下颌修剪成饱满的圆形，由吻部向两颊做自然衔接修剪。</w:t>
      </w:r>
    </w:p>
    <w:p w:rsidR="0080769F"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用手抬起犬的头，将从下颌到颈部修剪成圆形。</w:t>
      </w:r>
    </w:p>
    <w:p w:rsidR="0080769F"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修剪耳廓的饰毛，使耳廓的形状融于头部的整个球形中，使头部从各个角度看都成一个球形。</w:t>
      </w:r>
    </w:p>
    <w:p w:rsidR="0080769F"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6.尾部的修剪：将尾毛梳理通顺，向上提起尾巴，在尾尖处剪齐尾毛。</w:t>
      </w:r>
    </w:p>
    <w:p w:rsidR="0080769F" w:rsidRPr="00E4351F" w:rsidRDefault="0080769F" w:rsidP="0080769F">
      <w:pPr>
        <w:ind w:firstLineChars="200" w:firstLine="420"/>
        <w:rPr>
          <w:rFonts w:ascii="宋体" w:hAnsi="宋体" w:cs="宋体"/>
          <w:bCs/>
          <w:szCs w:val="21"/>
        </w:rPr>
      </w:pPr>
      <w:r>
        <w:rPr>
          <w:noProof/>
        </w:rPr>
        <w:drawing>
          <wp:inline distT="0" distB="0" distL="0" distR="0">
            <wp:extent cx="2233930" cy="2191385"/>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3930" cy="2191385"/>
                    </a:xfrm>
                    <a:prstGeom prst="rect">
                      <a:avLst/>
                    </a:prstGeom>
                    <a:noFill/>
                    <a:ln>
                      <a:noFill/>
                    </a:ln>
                  </pic:spPr>
                </pic:pic>
              </a:graphicData>
            </a:graphic>
          </wp:inline>
        </w:drawing>
      </w:r>
      <w:r>
        <w:rPr>
          <w:rFonts w:hint="eastAsia"/>
          <w:noProof/>
        </w:rPr>
        <w:t xml:space="preserve">  </w:t>
      </w:r>
      <w:r>
        <w:rPr>
          <w:noProof/>
        </w:rPr>
        <w:drawing>
          <wp:inline distT="0" distB="0" distL="0" distR="0">
            <wp:extent cx="2545080" cy="2191385"/>
            <wp:effectExtent l="0" t="0" r="762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5080" cy="2191385"/>
                    </a:xfrm>
                    <a:prstGeom prst="rect">
                      <a:avLst/>
                    </a:prstGeom>
                    <a:noFill/>
                    <a:ln>
                      <a:noFill/>
                    </a:ln>
                  </pic:spPr>
                </pic:pic>
              </a:graphicData>
            </a:graphic>
          </wp:inline>
        </w:drawing>
      </w:r>
    </w:p>
    <w:p w:rsidR="0080769F" w:rsidRPr="0097065C" w:rsidRDefault="0080769F" w:rsidP="0080769F">
      <w:pPr>
        <w:ind w:firstLineChars="400" w:firstLine="840"/>
        <w:rPr>
          <w:rFonts w:ascii="宋体" w:hAnsi="宋体" w:cs="宋体"/>
          <w:bCs/>
        </w:rPr>
      </w:pPr>
      <w:r w:rsidRPr="0097065C">
        <w:rPr>
          <w:rFonts w:ascii="宋体" w:hAnsi="宋体" w:cs="宋体" w:hint="eastAsia"/>
          <w:bCs/>
        </w:rPr>
        <w:t>图1-1-</w:t>
      </w:r>
      <w:r>
        <w:rPr>
          <w:rFonts w:ascii="宋体" w:hAnsi="宋体" w:cs="宋体" w:hint="eastAsia"/>
          <w:bCs/>
        </w:rPr>
        <w:t>68  比</w:t>
      </w:r>
      <w:proofErr w:type="gramStart"/>
      <w:r>
        <w:rPr>
          <w:rFonts w:ascii="宋体" w:hAnsi="宋体" w:cs="宋体" w:hint="eastAsia"/>
          <w:bCs/>
        </w:rPr>
        <w:t>熊犬标准</w:t>
      </w:r>
      <w:proofErr w:type="gramEnd"/>
      <w:r>
        <w:rPr>
          <w:rFonts w:ascii="宋体" w:hAnsi="宋体" w:cs="宋体" w:hint="eastAsia"/>
          <w:bCs/>
        </w:rPr>
        <w:t xml:space="preserve">造型              </w:t>
      </w:r>
      <w:r w:rsidRPr="0097065C">
        <w:rPr>
          <w:rFonts w:ascii="宋体" w:hAnsi="宋体" w:cs="宋体" w:hint="eastAsia"/>
          <w:bCs/>
        </w:rPr>
        <w:t>图1-1-</w:t>
      </w:r>
      <w:r>
        <w:rPr>
          <w:rFonts w:ascii="宋体" w:hAnsi="宋体" w:cs="宋体" w:hint="eastAsia"/>
          <w:bCs/>
        </w:rPr>
        <w:t>69  比</w:t>
      </w:r>
      <w:proofErr w:type="gramStart"/>
      <w:r>
        <w:rPr>
          <w:rFonts w:ascii="宋体" w:hAnsi="宋体" w:cs="宋体" w:hint="eastAsia"/>
          <w:bCs/>
        </w:rPr>
        <w:t>熊犬标准</w:t>
      </w:r>
      <w:proofErr w:type="gramEnd"/>
      <w:r>
        <w:rPr>
          <w:rFonts w:ascii="宋体" w:hAnsi="宋体" w:cs="宋体" w:hint="eastAsia"/>
          <w:bCs/>
        </w:rPr>
        <w:t>造型</w:t>
      </w:r>
    </w:p>
    <w:p w:rsidR="0080769F" w:rsidRPr="00122F68" w:rsidRDefault="0080769F" w:rsidP="0080769F">
      <w:pPr>
        <w:rPr>
          <w:rFonts w:ascii="宋体" w:hAnsi="宋体" w:cs="宋体"/>
          <w:b/>
          <w:bCs/>
          <w:sz w:val="24"/>
        </w:rPr>
      </w:pPr>
      <w:r>
        <w:rPr>
          <w:rFonts w:ascii="宋体" w:hAnsi="宋体" w:cs="宋体" w:hint="eastAsia"/>
          <w:b/>
          <w:bCs/>
          <w:sz w:val="24"/>
        </w:rPr>
        <w:t>【技能考核</w:t>
      </w:r>
      <w:r w:rsidRPr="00122F68">
        <w:rPr>
          <w:rFonts w:ascii="宋体" w:hAnsi="宋体" w:cs="宋体" w:hint="eastAsia"/>
          <w:b/>
          <w:bCs/>
          <w:sz w:val="24"/>
        </w:rPr>
        <w:t>】</w:t>
      </w:r>
    </w:p>
    <w:p w:rsidR="0080769F" w:rsidRPr="0097065C" w:rsidRDefault="0080769F" w:rsidP="0080769F">
      <w:pPr>
        <w:jc w:val="center"/>
        <w:rPr>
          <w:rFonts w:ascii="宋体" w:hAnsi="宋体" w:cs="宋体"/>
          <w:bCs/>
        </w:rPr>
      </w:pPr>
      <w:r w:rsidRPr="0097065C">
        <w:rPr>
          <w:rFonts w:ascii="宋体" w:hAnsi="宋体" w:cs="宋体" w:hint="eastAsia"/>
          <w:bCs/>
        </w:rPr>
        <w:t>实</w:t>
      </w:r>
      <w:proofErr w:type="gramStart"/>
      <w:r w:rsidRPr="0097065C">
        <w:rPr>
          <w:rFonts w:ascii="宋体" w:hAnsi="宋体" w:cs="宋体" w:hint="eastAsia"/>
          <w:bCs/>
        </w:rPr>
        <w:t>训结果</w:t>
      </w:r>
      <w:proofErr w:type="gramEnd"/>
      <w:r w:rsidRPr="0097065C">
        <w:rPr>
          <w:rFonts w:ascii="宋体" w:hAnsi="宋体" w:cs="宋体" w:hint="eastAsia"/>
          <w:bCs/>
        </w:rPr>
        <w:t>考核表</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701"/>
        <w:gridCol w:w="4678"/>
        <w:gridCol w:w="992"/>
      </w:tblGrid>
      <w:tr w:rsidR="0080769F" w:rsidRPr="0097065C" w:rsidTr="000C65CE">
        <w:trPr>
          <w:trHeight w:val="419"/>
        </w:trPr>
        <w:tc>
          <w:tcPr>
            <w:tcW w:w="1560"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考核项目</w:t>
            </w:r>
          </w:p>
        </w:tc>
        <w:tc>
          <w:tcPr>
            <w:tcW w:w="1701"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要求</w:t>
            </w:r>
          </w:p>
        </w:tc>
        <w:tc>
          <w:tcPr>
            <w:tcW w:w="4678"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评分标准</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权重</w:t>
            </w:r>
          </w:p>
        </w:tc>
      </w:tr>
      <w:tr w:rsidR="0080769F" w:rsidRPr="0097065C" w:rsidTr="000C65CE">
        <w:trPr>
          <w:trHeight w:val="1092"/>
        </w:trPr>
        <w:tc>
          <w:tcPr>
            <w:tcW w:w="1560" w:type="dxa"/>
            <w:shd w:val="clear" w:color="auto" w:fill="auto"/>
            <w:vAlign w:val="center"/>
          </w:tcPr>
          <w:p w:rsidR="0080769F" w:rsidRPr="0097065C" w:rsidRDefault="0080769F" w:rsidP="000C65CE">
            <w:pPr>
              <w:jc w:val="left"/>
              <w:rPr>
                <w:rFonts w:ascii="宋体" w:hAnsi="宋体" w:cs="宋体"/>
                <w:bCs/>
                <w:szCs w:val="21"/>
              </w:rPr>
            </w:pPr>
            <w:r w:rsidRPr="0097065C">
              <w:rPr>
                <w:rFonts w:ascii="宋体" w:hAnsi="宋体" w:cs="宋体" w:hint="eastAsia"/>
                <w:bCs/>
                <w:szCs w:val="21"/>
              </w:rPr>
              <w:t>犬的控制及对犬的态度</w:t>
            </w:r>
          </w:p>
        </w:tc>
        <w:tc>
          <w:tcPr>
            <w:tcW w:w="1701"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掌握犬的正确控制方法和与犬的交流、配合</w:t>
            </w: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抱持犬的姿势1分，固定犬的姿势2分，操作姿势2分；对犬的态度：与犬接触1分，与犬的交流2分，人与犬的配合2分。</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w:t>
            </w:r>
          </w:p>
        </w:tc>
      </w:tr>
      <w:tr w:rsidR="0080769F" w:rsidRPr="0097065C" w:rsidTr="000C65CE">
        <w:trPr>
          <w:trHeight w:val="983"/>
        </w:trPr>
        <w:tc>
          <w:tcPr>
            <w:tcW w:w="1560" w:type="dxa"/>
            <w:shd w:val="clear" w:color="auto" w:fill="auto"/>
            <w:vAlign w:val="center"/>
          </w:tcPr>
          <w:p w:rsidR="0080769F" w:rsidRPr="0097065C" w:rsidRDefault="0080769F" w:rsidP="000C65CE">
            <w:pPr>
              <w:jc w:val="left"/>
              <w:rPr>
                <w:rFonts w:ascii="宋体" w:hAnsi="宋体" w:cs="宋体"/>
                <w:bCs/>
                <w:szCs w:val="21"/>
              </w:rPr>
            </w:pPr>
            <w:r w:rsidRPr="0097065C">
              <w:rPr>
                <w:rFonts w:ascii="宋体" w:hAnsi="宋体" w:cs="宋体" w:hint="eastAsia"/>
                <w:bCs/>
                <w:szCs w:val="21"/>
              </w:rPr>
              <w:t>美容工具的使用</w:t>
            </w:r>
          </w:p>
        </w:tc>
        <w:tc>
          <w:tcPr>
            <w:tcW w:w="1701"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正确操作美容工具</w:t>
            </w: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美容梳的使用1分，剪刀的握持方法1分，电剪的握法1分，剪刀使用的技术水平1分，电剪使用的技术水平1分。</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5</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sidRPr="0097065C">
              <w:rPr>
                <w:rFonts w:ascii="宋体" w:hAnsi="宋体" w:cs="宋体" w:hint="eastAsia"/>
                <w:bCs/>
                <w:szCs w:val="21"/>
              </w:rPr>
              <w:t>基础护理</w:t>
            </w:r>
          </w:p>
        </w:tc>
        <w:tc>
          <w:tcPr>
            <w:tcW w:w="1701"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掌握美容前的基础护理内容</w:t>
            </w: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洗澡前彻底梳理被毛，去除打结部位，选择适宜的浴液清洗全身被毛，并吹干。（包括肛门腺、眼睛周围、嘴巴周围以及外耳道的清洁和吹干）用电剪将脚底毛、腹毛</w:t>
            </w:r>
            <w:proofErr w:type="gramStart"/>
            <w:r w:rsidRPr="0097065C">
              <w:rPr>
                <w:rFonts w:ascii="宋体" w:hAnsi="宋体" w:cs="宋体" w:hint="eastAsia"/>
                <w:bCs/>
                <w:szCs w:val="21"/>
              </w:rPr>
              <w:t>剃</w:t>
            </w:r>
            <w:proofErr w:type="gramEnd"/>
            <w:r w:rsidRPr="0097065C">
              <w:rPr>
                <w:rFonts w:ascii="宋体" w:hAnsi="宋体" w:cs="宋体" w:hint="eastAsia"/>
                <w:bCs/>
                <w:szCs w:val="21"/>
              </w:rPr>
              <w:t>干净。</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头部</w:t>
            </w:r>
            <w:r w:rsidRPr="0097065C">
              <w:rPr>
                <w:rFonts w:ascii="宋体" w:hAnsi="宋体" w:cs="宋体" w:hint="eastAsia"/>
                <w:bCs/>
                <w:szCs w:val="21"/>
              </w:rPr>
              <w:t>修剪</w:t>
            </w:r>
          </w:p>
        </w:tc>
        <w:tc>
          <w:tcPr>
            <w:tcW w:w="1701" w:type="dxa"/>
            <w:vMerge w:val="restart"/>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符合美容标准</w:t>
            </w:r>
            <w:r>
              <w:rPr>
                <w:rFonts w:ascii="宋体" w:hAnsi="宋体" w:cs="宋体" w:hint="eastAsia"/>
                <w:bCs/>
                <w:szCs w:val="21"/>
              </w:rPr>
              <w:t>，</w:t>
            </w:r>
            <w:r>
              <w:rPr>
                <w:rFonts w:ascii="宋体" w:hAnsi="宋体" w:cs="宋体" w:hint="eastAsia"/>
                <w:bCs/>
                <w:szCs w:val="21"/>
              </w:rPr>
              <w:lastRenderedPageBreak/>
              <w:t>操作规范，部位准确。</w:t>
            </w:r>
          </w:p>
        </w:tc>
        <w:tc>
          <w:tcPr>
            <w:tcW w:w="4678" w:type="dxa"/>
            <w:shd w:val="clear" w:color="auto" w:fill="auto"/>
            <w:vAlign w:val="center"/>
          </w:tcPr>
          <w:p w:rsidR="0080769F" w:rsidRPr="0097065C" w:rsidRDefault="0080769F" w:rsidP="000C65CE">
            <w:pPr>
              <w:rPr>
                <w:rFonts w:ascii="宋体" w:hAnsi="宋体" w:cs="宋体"/>
                <w:bCs/>
                <w:szCs w:val="21"/>
              </w:rPr>
            </w:pPr>
            <w:r>
              <w:rPr>
                <w:rFonts w:ascii="宋体" w:hAnsi="宋体" w:cs="宋体" w:hint="eastAsia"/>
                <w:bCs/>
                <w:szCs w:val="21"/>
              </w:rPr>
              <w:lastRenderedPageBreak/>
              <w:t>符合</w:t>
            </w:r>
            <w:proofErr w:type="gramStart"/>
            <w:r>
              <w:rPr>
                <w:rFonts w:ascii="宋体" w:hAnsi="宋体" w:cs="宋体" w:hint="eastAsia"/>
                <w:bCs/>
                <w:szCs w:val="21"/>
              </w:rPr>
              <w:t>比熊犬头部</w:t>
            </w:r>
            <w:proofErr w:type="gramEnd"/>
            <w:r>
              <w:rPr>
                <w:rFonts w:ascii="宋体" w:hAnsi="宋体" w:cs="宋体" w:hint="eastAsia"/>
                <w:bCs/>
                <w:szCs w:val="21"/>
              </w:rPr>
              <w:t>修剪要求，头部从各个角度看呈</w:t>
            </w:r>
            <w:r>
              <w:rPr>
                <w:rFonts w:ascii="宋体" w:hAnsi="宋体" w:cs="宋体" w:hint="eastAsia"/>
                <w:bCs/>
                <w:szCs w:val="21"/>
              </w:rPr>
              <w:lastRenderedPageBreak/>
              <w:t>球形。</w:t>
            </w:r>
          </w:p>
        </w:tc>
        <w:tc>
          <w:tcPr>
            <w:tcW w:w="992" w:type="dxa"/>
            <w:shd w:val="clear" w:color="auto" w:fill="auto"/>
            <w:vAlign w:val="center"/>
          </w:tcPr>
          <w:p w:rsidR="0080769F" w:rsidRPr="0097065C" w:rsidRDefault="0080769F" w:rsidP="000C65CE">
            <w:pPr>
              <w:jc w:val="center"/>
              <w:rPr>
                <w:rFonts w:ascii="宋体" w:hAnsi="宋体" w:cs="宋体"/>
                <w:bCs/>
                <w:szCs w:val="21"/>
              </w:rPr>
            </w:pPr>
            <w:r>
              <w:rPr>
                <w:rFonts w:ascii="宋体" w:hAnsi="宋体" w:cs="宋体" w:hint="eastAsia"/>
                <w:bCs/>
                <w:szCs w:val="21"/>
              </w:rPr>
              <w:lastRenderedPageBreak/>
              <w:t>1</w:t>
            </w:r>
            <w:r w:rsidRPr="0097065C">
              <w:rPr>
                <w:rFonts w:ascii="宋体" w:hAnsi="宋体" w:cs="宋体" w:hint="eastAsia"/>
                <w:bCs/>
                <w:szCs w:val="21"/>
              </w:rPr>
              <w:t>5</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lastRenderedPageBreak/>
              <w:t>臀部被毛</w:t>
            </w:r>
            <w:r w:rsidRPr="0097065C">
              <w:rPr>
                <w:rFonts w:ascii="宋体" w:hAnsi="宋体" w:cs="宋体" w:hint="eastAsia"/>
                <w:bCs/>
                <w:szCs w:val="21"/>
              </w:rPr>
              <w:t>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DA5E6B" w:rsidRDefault="0080769F" w:rsidP="000C65CE">
            <w:pPr>
              <w:rPr>
                <w:rFonts w:ascii="宋体" w:hAnsi="宋体" w:cs="宋体"/>
                <w:bCs/>
                <w:szCs w:val="21"/>
              </w:rPr>
            </w:pPr>
            <w:r>
              <w:rPr>
                <w:rFonts w:ascii="宋体" w:hAnsi="宋体" w:cs="宋体" w:hint="eastAsia"/>
                <w:bCs/>
                <w:szCs w:val="21"/>
              </w:rPr>
              <w:t>按</w:t>
            </w:r>
            <w:proofErr w:type="gramStart"/>
            <w:r>
              <w:rPr>
                <w:rFonts w:ascii="宋体" w:hAnsi="宋体" w:cs="宋体" w:hint="eastAsia"/>
                <w:bCs/>
                <w:szCs w:val="21"/>
              </w:rPr>
              <w:t>实际毛</w:t>
            </w:r>
            <w:proofErr w:type="gramEnd"/>
            <w:r>
              <w:rPr>
                <w:rFonts w:ascii="宋体" w:hAnsi="宋体" w:cs="宋体" w:hint="eastAsia"/>
                <w:bCs/>
                <w:szCs w:val="21"/>
              </w:rPr>
              <w:t>量将臀部上方的被毛剪至7.5-10cm</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w:t>
            </w:r>
            <w:r>
              <w:rPr>
                <w:rFonts w:ascii="宋体" w:hAnsi="宋体" w:cs="宋体" w:hint="eastAsia"/>
                <w:bCs/>
                <w:szCs w:val="21"/>
              </w:rPr>
              <w:t>0</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前、后肢</w:t>
            </w:r>
            <w:r w:rsidRPr="0097065C">
              <w:rPr>
                <w:rFonts w:ascii="宋体" w:hAnsi="宋体" w:cs="宋体" w:hint="eastAsia"/>
                <w:bCs/>
                <w:szCs w:val="21"/>
              </w:rPr>
              <w:t>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Pr>
                <w:rFonts w:ascii="宋体" w:hAnsi="宋体" w:cs="宋体" w:hint="eastAsia"/>
                <w:bCs/>
                <w:szCs w:val="21"/>
              </w:rPr>
              <w:t>两</w:t>
            </w:r>
            <w:proofErr w:type="gramStart"/>
            <w:r>
              <w:rPr>
                <w:rFonts w:ascii="宋体" w:hAnsi="宋体" w:cs="宋体" w:hint="eastAsia"/>
                <w:bCs/>
                <w:szCs w:val="21"/>
              </w:rPr>
              <w:t>前腿呈</w:t>
            </w:r>
            <w:proofErr w:type="gramEnd"/>
            <w:r>
              <w:rPr>
                <w:rFonts w:ascii="宋体" w:hAnsi="宋体" w:cs="宋体" w:hint="eastAsia"/>
                <w:bCs/>
                <w:szCs w:val="21"/>
              </w:rPr>
              <w:t>圆柱形筒状。前肢向上的延长线与肩背部呈直线。两后腿呈倒置的“U”形，从飞节起后端的被毛与地面修成45°角斜面。足缘修成小碗底形</w:t>
            </w:r>
          </w:p>
        </w:tc>
        <w:tc>
          <w:tcPr>
            <w:tcW w:w="992" w:type="dxa"/>
            <w:shd w:val="clear" w:color="auto" w:fill="auto"/>
            <w:vAlign w:val="center"/>
          </w:tcPr>
          <w:p w:rsidR="0080769F" w:rsidRPr="0097065C" w:rsidRDefault="0080769F" w:rsidP="000C65CE">
            <w:pPr>
              <w:jc w:val="center"/>
              <w:rPr>
                <w:rFonts w:ascii="宋体" w:hAnsi="宋体" w:cs="宋体"/>
                <w:bCs/>
                <w:szCs w:val="21"/>
              </w:rPr>
            </w:pPr>
            <w:r>
              <w:rPr>
                <w:rFonts w:ascii="宋体" w:hAnsi="宋体" w:cs="宋体" w:hint="eastAsia"/>
                <w:bCs/>
                <w:szCs w:val="21"/>
              </w:rPr>
              <w:t>2</w:t>
            </w:r>
            <w:r w:rsidRPr="0097065C">
              <w:rPr>
                <w:rFonts w:ascii="宋体" w:hAnsi="宋体" w:cs="宋体" w:hint="eastAsia"/>
                <w:bCs/>
                <w:szCs w:val="21"/>
              </w:rPr>
              <w:t>0</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背部</w:t>
            </w:r>
            <w:r w:rsidRPr="0097065C">
              <w:rPr>
                <w:rFonts w:ascii="宋体" w:hAnsi="宋体" w:cs="宋体" w:hint="eastAsia"/>
                <w:bCs/>
                <w:szCs w:val="21"/>
              </w:rPr>
              <w:t>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Pr>
                <w:rFonts w:ascii="宋体" w:hAnsi="宋体" w:cs="宋体" w:hint="eastAsia"/>
                <w:bCs/>
                <w:szCs w:val="21"/>
              </w:rPr>
              <w:t>整个背部修剪成圆弧形，头部至臀部略</w:t>
            </w:r>
            <w:proofErr w:type="gramStart"/>
            <w:r>
              <w:rPr>
                <w:rFonts w:ascii="宋体" w:hAnsi="宋体" w:cs="宋体" w:hint="eastAsia"/>
                <w:bCs/>
                <w:szCs w:val="21"/>
              </w:rPr>
              <w:t>有倾</w:t>
            </w:r>
            <w:proofErr w:type="gramEnd"/>
            <w:r>
              <w:rPr>
                <w:rFonts w:ascii="宋体" w:hAnsi="宋体" w:cs="宋体" w:hint="eastAsia"/>
                <w:bCs/>
                <w:szCs w:val="21"/>
              </w:rPr>
              <w:t>斜</w:t>
            </w:r>
          </w:p>
        </w:tc>
        <w:tc>
          <w:tcPr>
            <w:tcW w:w="992" w:type="dxa"/>
            <w:shd w:val="clear" w:color="auto" w:fill="auto"/>
            <w:vAlign w:val="center"/>
          </w:tcPr>
          <w:p w:rsidR="0080769F" w:rsidRPr="0097065C" w:rsidRDefault="0080769F" w:rsidP="000C65CE">
            <w:pPr>
              <w:jc w:val="center"/>
              <w:rPr>
                <w:rFonts w:ascii="宋体" w:hAnsi="宋体" w:cs="宋体"/>
                <w:bCs/>
                <w:szCs w:val="21"/>
              </w:rPr>
            </w:pPr>
            <w:r>
              <w:rPr>
                <w:rFonts w:ascii="宋体" w:hAnsi="宋体" w:cs="宋体" w:hint="eastAsia"/>
                <w:bCs/>
                <w:szCs w:val="21"/>
              </w:rPr>
              <w:t>10</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腰腹线</w:t>
            </w:r>
            <w:r w:rsidRPr="0097065C">
              <w:rPr>
                <w:rFonts w:ascii="宋体" w:hAnsi="宋体" w:cs="宋体" w:hint="eastAsia"/>
                <w:bCs/>
                <w:szCs w:val="21"/>
              </w:rPr>
              <w:t>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Pr>
                <w:rFonts w:ascii="宋体" w:hAnsi="宋体" w:cs="宋体" w:hint="eastAsia"/>
                <w:bCs/>
                <w:szCs w:val="21"/>
              </w:rPr>
              <w:t>从背侧俯视，有适当的收腰曲线</w:t>
            </w:r>
          </w:p>
        </w:tc>
        <w:tc>
          <w:tcPr>
            <w:tcW w:w="992" w:type="dxa"/>
            <w:shd w:val="clear" w:color="auto" w:fill="auto"/>
            <w:vAlign w:val="center"/>
          </w:tcPr>
          <w:p w:rsidR="0080769F" w:rsidRPr="0097065C" w:rsidRDefault="0080769F" w:rsidP="000C65CE">
            <w:pPr>
              <w:jc w:val="center"/>
              <w:rPr>
                <w:rFonts w:ascii="宋体" w:hAnsi="宋体" w:cs="宋体"/>
                <w:bCs/>
                <w:szCs w:val="21"/>
              </w:rPr>
            </w:pPr>
            <w:r>
              <w:rPr>
                <w:rFonts w:ascii="宋体" w:hAnsi="宋体" w:cs="宋体" w:hint="eastAsia"/>
                <w:bCs/>
                <w:szCs w:val="21"/>
              </w:rPr>
              <w:t>10</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耳部修剪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Pr>
                <w:rFonts w:ascii="宋体" w:hAnsi="宋体" w:cs="宋体" w:hint="eastAsia"/>
                <w:bCs/>
                <w:szCs w:val="21"/>
              </w:rPr>
              <w:t>耳廓的形状融于头部的整个球形之中</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w:t>
            </w:r>
          </w:p>
        </w:tc>
      </w:tr>
      <w:tr w:rsidR="0080769F" w:rsidRPr="0097065C" w:rsidTr="000C65CE">
        <w:tc>
          <w:tcPr>
            <w:tcW w:w="1560"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总分</w:t>
            </w:r>
          </w:p>
        </w:tc>
        <w:tc>
          <w:tcPr>
            <w:tcW w:w="1701" w:type="dxa"/>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100</w:t>
            </w:r>
          </w:p>
        </w:tc>
      </w:tr>
    </w:tbl>
    <w:p w:rsidR="0080769F" w:rsidRPr="00B3042B" w:rsidRDefault="0080769F" w:rsidP="0080769F">
      <w:pPr>
        <w:ind w:firstLineChars="200" w:firstLine="420"/>
        <w:jc w:val="center"/>
        <w:rPr>
          <w:rFonts w:ascii="宋体" w:hAnsi="宋体" w:cs="宋体"/>
          <w:bCs/>
          <w:szCs w:val="21"/>
        </w:rPr>
      </w:pPr>
    </w:p>
    <w:p w:rsidR="0080769F" w:rsidRPr="0097065C" w:rsidRDefault="0080769F" w:rsidP="0080769F">
      <w:pPr>
        <w:ind w:firstLineChars="200" w:firstLine="560"/>
        <w:jc w:val="center"/>
        <w:rPr>
          <w:rFonts w:ascii="宋体" w:hAnsi="宋体" w:cs="宋体"/>
          <w:bCs/>
          <w:sz w:val="28"/>
          <w:szCs w:val="28"/>
        </w:rPr>
      </w:pPr>
      <w:r>
        <w:rPr>
          <w:rFonts w:ascii="宋体" w:hAnsi="宋体" w:cs="宋体" w:hint="eastAsia"/>
          <w:bCs/>
          <w:sz w:val="28"/>
          <w:szCs w:val="28"/>
        </w:rPr>
        <w:t>四、贵宾</w:t>
      </w:r>
      <w:r w:rsidRPr="0097065C">
        <w:rPr>
          <w:rFonts w:ascii="宋体" w:hAnsi="宋体" w:cs="宋体" w:hint="eastAsia"/>
          <w:bCs/>
          <w:sz w:val="28"/>
          <w:szCs w:val="28"/>
        </w:rPr>
        <w:t>犬的美容技术</w:t>
      </w:r>
    </w:p>
    <w:p w:rsidR="0080769F" w:rsidRPr="0097065C" w:rsidRDefault="0080769F" w:rsidP="0080769F">
      <w:pPr>
        <w:adjustRightInd w:val="0"/>
        <w:snapToGrid w:val="0"/>
        <w:rPr>
          <w:rFonts w:ascii="宋体" w:hAnsi="宋体" w:cs="宋体"/>
          <w:bCs/>
          <w:szCs w:val="21"/>
        </w:rPr>
      </w:pPr>
      <w:r w:rsidRPr="0097065C">
        <w:rPr>
          <w:rFonts w:ascii="宋体" w:hAnsi="宋体" w:cs="宋体" w:hint="eastAsia"/>
          <w:b/>
          <w:bCs/>
          <w:sz w:val="24"/>
        </w:rPr>
        <w:t>【学习目标】</w:t>
      </w:r>
      <w:r w:rsidRPr="0097065C">
        <w:rPr>
          <w:rFonts w:ascii="宋体" w:hAnsi="宋体" w:cs="宋体" w:hint="eastAsia"/>
          <w:bCs/>
          <w:szCs w:val="21"/>
        </w:rPr>
        <w:t>掌握</w:t>
      </w:r>
      <w:r>
        <w:rPr>
          <w:rFonts w:ascii="宋体" w:hAnsi="宋体" w:cs="宋体" w:hint="eastAsia"/>
          <w:bCs/>
          <w:szCs w:val="21"/>
        </w:rPr>
        <w:t>贵宾</w:t>
      </w:r>
      <w:r w:rsidRPr="0097065C">
        <w:rPr>
          <w:rFonts w:ascii="宋体" w:hAnsi="宋体" w:cs="宋体" w:hint="eastAsia"/>
          <w:bCs/>
          <w:szCs w:val="21"/>
        </w:rPr>
        <w:t>犬的标准修剪方法。</w:t>
      </w:r>
    </w:p>
    <w:p w:rsidR="0080769F" w:rsidRPr="0097065C" w:rsidRDefault="0080769F" w:rsidP="0080769F">
      <w:pPr>
        <w:adjustRightInd w:val="0"/>
        <w:snapToGrid w:val="0"/>
        <w:rPr>
          <w:rFonts w:ascii="宋体" w:hAnsi="宋体" w:cs="宋体"/>
          <w:bCs/>
          <w:szCs w:val="21"/>
        </w:rPr>
      </w:pPr>
      <w:r w:rsidRPr="0097065C">
        <w:rPr>
          <w:rFonts w:ascii="宋体" w:hAnsi="宋体" w:cs="宋体" w:hint="eastAsia"/>
          <w:b/>
          <w:bCs/>
          <w:sz w:val="24"/>
        </w:rPr>
        <w:t>【仪器及材料】</w:t>
      </w:r>
      <w:r w:rsidRPr="0097065C">
        <w:rPr>
          <w:rFonts w:ascii="宋体" w:hAnsi="宋体" w:cs="宋体" w:hint="eastAsia"/>
          <w:bCs/>
          <w:szCs w:val="21"/>
        </w:rPr>
        <w:t>一只</w:t>
      </w:r>
      <w:r>
        <w:rPr>
          <w:rFonts w:ascii="宋体" w:hAnsi="宋体" w:cs="宋体" w:hint="eastAsia"/>
          <w:bCs/>
          <w:szCs w:val="21"/>
        </w:rPr>
        <w:t>贵宾</w:t>
      </w:r>
      <w:r w:rsidRPr="0097065C">
        <w:rPr>
          <w:rFonts w:ascii="宋体" w:hAnsi="宋体" w:cs="宋体" w:hint="eastAsia"/>
          <w:bCs/>
          <w:szCs w:val="21"/>
        </w:rPr>
        <w:t>犬、美容台、电剪、直剪、牙剪、美容梳。</w:t>
      </w:r>
    </w:p>
    <w:p w:rsidR="0080769F" w:rsidRPr="0097065C" w:rsidRDefault="0080769F" w:rsidP="0080769F">
      <w:pPr>
        <w:adjustRightInd w:val="0"/>
        <w:snapToGrid w:val="0"/>
        <w:rPr>
          <w:rFonts w:ascii="宋体" w:hAnsi="宋体" w:cs="宋体"/>
          <w:b/>
          <w:bCs/>
          <w:sz w:val="24"/>
        </w:rPr>
      </w:pPr>
      <w:r w:rsidRPr="0097065C">
        <w:rPr>
          <w:rFonts w:ascii="宋体" w:hAnsi="宋体" w:cs="宋体" w:hint="eastAsia"/>
          <w:b/>
          <w:bCs/>
          <w:sz w:val="24"/>
        </w:rPr>
        <w:t>【方法与步骤】</w:t>
      </w:r>
    </w:p>
    <w:p w:rsidR="0080769F" w:rsidRPr="0097065C" w:rsidRDefault="0080769F" w:rsidP="0080769F">
      <w:pPr>
        <w:adjustRightInd w:val="0"/>
        <w:snapToGrid w:val="0"/>
        <w:ind w:firstLineChars="200" w:firstLine="480"/>
        <w:rPr>
          <w:rFonts w:ascii="宋体" w:hAnsi="宋体" w:cs="宋体"/>
          <w:bCs/>
          <w:sz w:val="24"/>
        </w:rPr>
      </w:pPr>
      <w:r w:rsidRPr="0097065C">
        <w:rPr>
          <w:rFonts w:ascii="宋体" w:hAnsi="宋体" w:cs="宋体" w:hint="eastAsia"/>
          <w:bCs/>
          <w:sz w:val="24"/>
        </w:rPr>
        <w:t>（一）实训准备</w:t>
      </w:r>
    </w:p>
    <w:p w:rsidR="0080769F" w:rsidRPr="00AF373C" w:rsidRDefault="0080769F" w:rsidP="0080769F">
      <w:pPr>
        <w:adjustRightInd w:val="0"/>
        <w:snapToGrid w:val="0"/>
        <w:ind w:firstLineChars="200" w:firstLine="420"/>
        <w:rPr>
          <w:rFonts w:ascii="宋体" w:hAnsi="宋体" w:cs="宋体"/>
          <w:bCs/>
          <w:szCs w:val="21"/>
        </w:rPr>
      </w:pPr>
      <w:r w:rsidRPr="00AF373C">
        <w:rPr>
          <w:rFonts w:ascii="宋体" w:hAnsi="宋体" w:cs="宋体" w:hint="eastAsia"/>
          <w:bCs/>
          <w:szCs w:val="21"/>
        </w:rPr>
        <w:t>1.用美容梳将犬的全身被</w:t>
      </w:r>
      <w:proofErr w:type="gramStart"/>
      <w:r w:rsidRPr="00AF373C">
        <w:rPr>
          <w:rFonts w:ascii="宋体" w:hAnsi="宋体" w:cs="宋体" w:hint="eastAsia"/>
          <w:bCs/>
          <w:szCs w:val="21"/>
        </w:rPr>
        <w:t>毛彻底</w:t>
      </w:r>
      <w:proofErr w:type="gramEnd"/>
      <w:r w:rsidRPr="00AF373C">
        <w:rPr>
          <w:rFonts w:ascii="宋体" w:hAnsi="宋体" w:cs="宋体" w:hint="eastAsia"/>
          <w:bCs/>
          <w:szCs w:val="21"/>
        </w:rPr>
        <w:t>梳理通顺，梳通打结部位。</w:t>
      </w:r>
    </w:p>
    <w:p w:rsidR="0080769F" w:rsidRPr="00AF373C" w:rsidRDefault="0080769F" w:rsidP="0080769F">
      <w:pPr>
        <w:adjustRightInd w:val="0"/>
        <w:snapToGrid w:val="0"/>
        <w:ind w:firstLineChars="200" w:firstLine="420"/>
        <w:rPr>
          <w:rFonts w:ascii="宋体" w:hAnsi="宋体" w:cs="宋体"/>
          <w:bCs/>
          <w:szCs w:val="21"/>
        </w:rPr>
      </w:pPr>
      <w:r w:rsidRPr="00AF373C">
        <w:rPr>
          <w:rFonts w:ascii="宋体" w:hAnsi="宋体" w:cs="宋体" w:hint="eastAsia"/>
          <w:bCs/>
          <w:szCs w:val="21"/>
        </w:rPr>
        <w:t>2.清洗全身被毛，清理肛门腺、眼睛及外耳道，并吹干。</w:t>
      </w:r>
    </w:p>
    <w:p w:rsidR="0080769F" w:rsidRPr="00AF373C" w:rsidRDefault="0080769F" w:rsidP="0080769F">
      <w:pPr>
        <w:adjustRightInd w:val="0"/>
        <w:snapToGrid w:val="0"/>
        <w:ind w:firstLineChars="200" w:firstLine="420"/>
        <w:rPr>
          <w:rFonts w:ascii="宋体" w:hAnsi="宋体" w:cs="宋体"/>
          <w:bCs/>
          <w:szCs w:val="21"/>
        </w:rPr>
      </w:pPr>
      <w:r w:rsidRPr="00AF373C">
        <w:rPr>
          <w:rFonts w:ascii="宋体" w:hAnsi="宋体" w:cs="宋体" w:hint="eastAsia"/>
          <w:bCs/>
          <w:szCs w:val="21"/>
        </w:rPr>
        <w:t>3.用电剪修剪脚底毛和腹部被毛。</w:t>
      </w:r>
    </w:p>
    <w:p w:rsidR="0080769F" w:rsidRDefault="0080769F" w:rsidP="0080769F">
      <w:pPr>
        <w:adjustRightInd w:val="0"/>
        <w:snapToGrid w:val="0"/>
        <w:ind w:firstLineChars="200" w:firstLine="420"/>
        <w:rPr>
          <w:rFonts w:ascii="宋体" w:hAnsi="宋体" w:cs="宋体"/>
          <w:bCs/>
          <w:szCs w:val="21"/>
        </w:rPr>
      </w:pPr>
      <w:r w:rsidRPr="00AF373C">
        <w:rPr>
          <w:rFonts w:ascii="宋体" w:hAnsi="宋体" w:cs="宋体" w:hint="eastAsia"/>
          <w:bCs/>
          <w:szCs w:val="21"/>
        </w:rPr>
        <w:t>4.用趾甲</w:t>
      </w:r>
      <w:proofErr w:type="gramStart"/>
      <w:r w:rsidRPr="00AF373C">
        <w:rPr>
          <w:rFonts w:ascii="宋体" w:hAnsi="宋体" w:cs="宋体" w:hint="eastAsia"/>
          <w:bCs/>
          <w:szCs w:val="21"/>
        </w:rPr>
        <w:t>钳</w:t>
      </w:r>
      <w:proofErr w:type="gramEnd"/>
      <w:r w:rsidRPr="00AF373C">
        <w:rPr>
          <w:rFonts w:ascii="宋体" w:hAnsi="宋体" w:cs="宋体" w:hint="eastAsia"/>
          <w:bCs/>
          <w:szCs w:val="21"/>
        </w:rPr>
        <w:t>修剪趾甲。</w:t>
      </w:r>
    </w:p>
    <w:p w:rsidR="0080769F" w:rsidRPr="0097065C" w:rsidRDefault="0080769F" w:rsidP="0080769F">
      <w:pPr>
        <w:adjustRightInd w:val="0"/>
        <w:snapToGrid w:val="0"/>
        <w:ind w:firstLineChars="200" w:firstLine="440"/>
        <w:rPr>
          <w:rFonts w:ascii="宋体" w:hAnsi="宋体" w:cs="宋体"/>
          <w:bCs/>
          <w:sz w:val="22"/>
          <w:szCs w:val="21"/>
        </w:rPr>
      </w:pPr>
      <w:r w:rsidRPr="0097065C">
        <w:rPr>
          <w:rFonts w:ascii="宋体" w:hAnsi="宋体" w:cs="宋体" w:hint="eastAsia"/>
          <w:bCs/>
          <w:sz w:val="22"/>
          <w:szCs w:val="21"/>
        </w:rPr>
        <w:t>（二）实训步骤</w:t>
      </w:r>
    </w:p>
    <w:p w:rsidR="0080769F" w:rsidRDefault="0080769F" w:rsidP="0080769F">
      <w:pPr>
        <w:adjustRightInd w:val="0"/>
        <w:snapToGrid w:val="0"/>
        <w:ind w:firstLineChars="200" w:firstLine="420"/>
      </w:pPr>
      <w:r>
        <w:rPr>
          <w:rFonts w:ascii="宋体" w:hAnsi="宋体" w:cs="宋体" w:hint="eastAsia"/>
          <w:bCs/>
          <w:szCs w:val="21"/>
        </w:rPr>
        <w:t>1.</w:t>
      </w:r>
      <w:r>
        <w:rPr>
          <w:rFonts w:hint="eastAsia"/>
        </w:rPr>
        <w:t>脚部修剪</w:t>
      </w:r>
    </w:p>
    <w:p w:rsidR="0080769F" w:rsidRDefault="0080769F" w:rsidP="0080769F">
      <w:pPr>
        <w:adjustRightInd w:val="0"/>
        <w:snapToGrid w:val="0"/>
        <w:ind w:firstLineChars="200" w:firstLine="420"/>
      </w:pPr>
      <w:r>
        <w:rPr>
          <w:rFonts w:hint="eastAsia"/>
        </w:rPr>
        <w:t>（</w:t>
      </w:r>
      <w:r>
        <w:rPr>
          <w:rFonts w:hint="eastAsia"/>
        </w:rPr>
        <w:t>1</w:t>
      </w:r>
      <w:r>
        <w:rPr>
          <w:rFonts w:hint="eastAsia"/>
        </w:rPr>
        <w:t>）将电剪指着腿的方向，从趾甲开始剃去顶部及两侧的毛，修至脚的末端为止，不要高于腿脚相接处，不能露出踝关节。</w:t>
      </w:r>
    </w:p>
    <w:p w:rsidR="0080769F" w:rsidRDefault="0080769F" w:rsidP="0080769F">
      <w:pPr>
        <w:adjustRightInd w:val="0"/>
        <w:snapToGrid w:val="0"/>
        <w:ind w:firstLineChars="200" w:firstLine="420"/>
      </w:pPr>
      <w:r>
        <w:rPr>
          <w:rFonts w:hint="eastAsia"/>
        </w:rPr>
        <w:t>（</w:t>
      </w:r>
      <w:r>
        <w:rPr>
          <w:rFonts w:hint="eastAsia"/>
        </w:rPr>
        <w:t>2</w:t>
      </w:r>
      <w:r>
        <w:rPr>
          <w:rFonts w:hint="eastAsia"/>
        </w:rPr>
        <w:t>）用手分开脚趾，然后剃去脚趾间的毛发，注意不要划伤皮肤。</w:t>
      </w:r>
    </w:p>
    <w:p w:rsidR="0080769F" w:rsidRDefault="0080769F" w:rsidP="0080769F">
      <w:pPr>
        <w:adjustRightInd w:val="0"/>
        <w:snapToGrid w:val="0"/>
        <w:ind w:firstLineChars="200" w:firstLine="420"/>
      </w:pPr>
      <w:r>
        <w:rPr>
          <w:rFonts w:hint="eastAsia"/>
        </w:rPr>
        <w:t>（</w:t>
      </w:r>
      <w:r>
        <w:rPr>
          <w:rFonts w:hint="eastAsia"/>
        </w:rPr>
        <w:t>3</w:t>
      </w:r>
      <w:r>
        <w:rPr>
          <w:rFonts w:hint="eastAsia"/>
        </w:rPr>
        <w:t>）修剪脚底部时，用拇指将脚垫分开，从</w:t>
      </w:r>
      <w:proofErr w:type="gramStart"/>
      <w:r>
        <w:rPr>
          <w:rFonts w:hint="eastAsia"/>
        </w:rPr>
        <w:t>趾</w:t>
      </w:r>
      <w:proofErr w:type="gramEnd"/>
      <w:r>
        <w:rPr>
          <w:rFonts w:hint="eastAsia"/>
        </w:rPr>
        <w:t>间到肉垫，剃干净所有的脚底毛。</w:t>
      </w:r>
    </w:p>
    <w:p w:rsidR="0080769F" w:rsidRDefault="0080769F" w:rsidP="0080769F">
      <w:pPr>
        <w:adjustRightInd w:val="0"/>
        <w:snapToGrid w:val="0"/>
        <w:ind w:firstLineChars="200" w:firstLine="420"/>
      </w:pPr>
      <w:r>
        <w:rPr>
          <w:rFonts w:hint="eastAsia"/>
        </w:rPr>
        <w:t>（</w:t>
      </w:r>
      <w:r>
        <w:rPr>
          <w:rFonts w:hint="eastAsia"/>
        </w:rPr>
        <w:t>4</w:t>
      </w:r>
      <w:r>
        <w:rPr>
          <w:rFonts w:hint="eastAsia"/>
        </w:rPr>
        <w:t>）修剪完后，趾甲上不应该有任何碎毛，脚底部平滑。</w:t>
      </w:r>
    </w:p>
    <w:p w:rsidR="0080769F" w:rsidRPr="00F718F5" w:rsidRDefault="0080769F" w:rsidP="0080769F">
      <w:pPr>
        <w:adjustRightInd w:val="0"/>
        <w:snapToGrid w:val="0"/>
        <w:ind w:firstLineChars="200" w:firstLine="420"/>
      </w:pPr>
      <w:r>
        <w:rPr>
          <w:rFonts w:hint="eastAsia"/>
        </w:rPr>
        <w:t>（</w:t>
      </w:r>
      <w:r>
        <w:rPr>
          <w:rFonts w:hint="eastAsia"/>
        </w:rPr>
        <w:t>5</w:t>
      </w:r>
      <w:r>
        <w:rPr>
          <w:rFonts w:hint="eastAsia"/>
        </w:rPr>
        <w:t>）脚部一旦被剃伤，立刻使用犬类止痒洗剂、止血粉或喷雾剂，以减少皮肤的刺痛感。</w:t>
      </w:r>
    </w:p>
    <w:p w:rsidR="0080769F"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2.</w:t>
      </w:r>
      <w:r w:rsidRPr="00F718F5">
        <w:rPr>
          <w:rFonts w:ascii="宋体" w:hAnsi="宋体" w:cs="宋体" w:hint="eastAsia"/>
          <w:bCs/>
          <w:szCs w:val="21"/>
        </w:rPr>
        <w:t>脸部修剪</w:t>
      </w:r>
    </w:p>
    <w:p w:rsidR="0080769F" w:rsidRPr="00F718F5"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（1）首先</w:t>
      </w:r>
      <w:r w:rsidRPr="00F718F5">
        <w:rPr>
          <w:rFonts w:ascii="宋体" w:hAnsi="宋体" w:cs="宋体" w:hint="eastAsia"/>
          <w:bCs/>
          <w:szCs w:val="21"/>
        </w:rPr>
        <w:t>在眼角处修一条平直线，从耳朵前面开始到外眼角，剃去耳前部所有的毛发。</w:t>
      </w:r>
    </w:p>
    <w:p w:rsidR="0080769F" w:rsidRPr="00F718F5"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（2）</w:t>
      </w:r>
      <w:r w:rsidRPr="00F718F5">
        <w:rPr>
          <w:rFonts w:ascii="宋体" w:hAnsi="宋体" w:cs="宋体" w:hint="eastAsia"/>
          <w:bCs/>
          <w:szCs w:val="21"/>
        </w:rPr>
        <w:t>用手握住犬头盖部，用拇指绷紧眼角处的皮肤，小心剃</w:t>
      </w:r>
      <w:proofErr w:type="gramStart"/>
      <w:r w:rsidRPr="00F718F5">
        <w:rPr>
          <w:rFonts w:ascii="宋体" w:hAnsi="宋体" w:cs="宋体" w:hint="eastAsia"/>
          <w:bCs/>
          <w:szCs w:val="21"/>
        </w:rPr>
        <w:t>去眼睛</w:t>
      </w:r>
      <w:proofErr w:type="gramEnd"/>
      <w:r w:rsidRPr="00F718F5">
        <w:rPr>
          <w:rFonts w:ascii="宋体" w:hAnsi="宋体" w:cs="宋体" w:hint="eastAsia"/>
          <w:bCs/>
          <w:szCs w:val="21"/>
        </w:rPr>
        <w:t>下面的毛发，但不要碰及眼睛上部的毛发，以免破坏完整的头饰。</w:t>
      </w:r>
    </w:p>
    <w:p w:rsidR="0080769F" w:rsidRPr="00F718F5"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（3）</w:t>
      </w:r>
      <w:r w:rsidRPr="00F718F5">
        <w:rPr>
          <w:rFonts w:ascii="宋体" w:hAnsi="宋体" w:cs="宋体" w:hint="eastAsia"/>
          <w:bCs/>
          <w:szCs w:val="21"/>
        </w:rPr>
        <w:t>继续剃去</w:t>
      </w:r>
      <w:proofErr w:type="gramStart"/>
      <w:r w:rsidRPr="00F718F5">
        <w:rPr>
          <w:rFonts w:ascii="宋体" w:hAnsi="宋体" w:cs="宋体" w:hint="eastAsia"/>
          <w:bCs/>
          <w:szCs w:val="21"/>
        </w:rPr>
        <w:t>脸颊及脸两侧</w:t>
      </w:r>
      <w:proofErr w:type="gramEnd"/>
      <w:r w:rsidRPr="00F718F5">
        <w:rPr>
          <w:rFonts w:ascii="宋体" w:hAnsi="宋体" w:cs="宋体" w:hint="eastAsia"/>
          <w:bCs/>
          <w:szCs w:val="21"/>
        </w:rPr>
        <w:t>的毛发。</w:t>
      </w:r>
    </w:p>
    <w:p w:rsidR="0080769F" w:rsidRPr="00F718F5"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（4）</w:t>
      </w:r>
      <w:r w:rsidRPr="00F718F5">
        <w:rPr>
          <w:rFonts w:ascii="宋体" w:hAnsi="宋体" w:cs="宋体" w:hint="eastAsia"/>
          <w:bCs/>
          <w:szCs w:val="21"/>
        </w:rPr>
        <w:t>为</w:t>
      </w:r>
      <w:proofErr w:type="gramStart"/>
      <w:r w:rsidRPr="00F718F5">
        <w:rPr>
          <w:rFonts w:ascii="宋体" w:hAnsi="宋体" w:cs="宋体" w:hint="eastAsia"/>
          <w:bCs/>
          <w:szCs w:val="21"/>
        </w:rPr>
        <w:t>避免剃伤下唇</w:t>
      </w:r>
      <w:proofErr w:type="gramEnd"/>
      <w:r w:rsidRPr="00F718F5">
        <w:rPr>
          <w:rFonts w:ascii="宋体" w:hAnsi="宋体" w:cs="宋体" w:hint="eastAsia"/>
          <w:bCs/>
          <w:szCs w:val="21"/>
        </w:rPr>
        <w:t>的嘴角，用拇指将那里的皱褶展平再剃。</w:t>
      </w:r>
    </w:p>
    <w:p w:rsidR="0080769F" w:rsidRPr="00F718F5"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（5）把犬的下全颌部压紧，剃去从唇到鼻子处的残留毛发，</w:t>
      </w:r>
      <w:r w:rsidRPr="00F718F5">
        <w:rPr>
          <w:rFonts w:ascii="宋体" w:hAnsi="宋体" w:cs="宋体" w:hint="eastAsia"/>
          <w:bCs/>
          <w:szCs w:val="21"/>
        </w:rPr>
        <w:t>注意避免伤到狗</w:t>
      </w:r>
      <w:proofErr w:type="gramStart"/>
      <w:r w:rsidRPr="00F718F5">
        <w:rPr>
          <w:rFonts w:ascii="宋体" w:hAnsi="宋体" w:cs="宋体" w:hint="eastAsia"/>
          <w:bCs/>
          <w:szCs w:val="21"/>
        </w:rPr>
        <w:t>狗</w:t>
      </w:r>
      <w:proofErr w:type="gramEnd"/>
      <w:r w:rsidRPr="00F718F5">
        <w:rPr>
          <w:rFonts w:ascii="宋体" w:hAnsi="宋体" w:cs="宋体" w:hint="eastAsia"/>
          <w:bCs/>
          <w:szCs w:val="21"/>
        </w:rPr>
        <w:t>伸出的舌头!</w:t>
      </w:r>
    </w:p>
    <w:p w:rsidR="0080769F" w:rsidRPr="00F718F5"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（6）</w:t>
      </w:r>
      <w:r w:rsidRPr="00F718F5">
        <w:rPr>
          <w:rFonts w:ascii="宋体" w:hAnsi="宋体" w:cs="宋体" w:hint="eastAsia"/>
          <w:bCs/>
          <w:szCs w:val="21"/>
        </w:rPr>
        <w:t>让犬的头靠在手腕上，完成脸的另一侧修剪。</w:t>
      </w:r>
    </w:p>
    <w:p w:rsidR="0080769F" w:rsidRPr="00F718F5"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（7）</w:t>
      </w:r>
      <w:r w:rsidRPr="00F718F5">
        <w:rPr>
          <w:rFonts w:ascii="宋体" w:hAnsi="宋体" w:cs="宋体" w:hint="eastAsia"/>
          <w:bCs/>
          <w:szCs w:val="21"/>
        </w:rPr>
        <w:t>两侧脸都剃完后，在两眼之间</w:t>
      </w:r>
      <w:proofErr w:type="gramStart"/>
      <w:r w:rsidRPr="00F718F5">
        <w:rPr>
          <w:rFonts w:ascii="宋体" w:hAnsi="宋体" w:cs="宋体" w:hint="eastAsia"/>
          <w:bCs/>
          <w:szCs w:val="21"/>
        </w:rPr>
        <w:t>剃</w:t>
      </w:r>
      <w:proofErr w:type="gramEnd"/>
      <w:r w:rsidRPr="00F718F5">
        <w:rPr>
          <w:rFonts w:ascii="宋体" w:hAnsi="宋体" w:cs="宋体" w:hint="eastAsia"/>
          <w:bCs/>
          <w:szCs w:val="21"/>
        </w:rPr>
        <w:t>一个倒“V”字型。</w:t>
      </w:r>
    </w:p>
    <w:p w:rsidR="0080769F"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（8）</w:t>
      </w:r>
      <w:r w:rsidRPr="00F718F5">
        <w:rPr>
          <w:rFonts w:ascii="宋体" w:hAnsi="宋体" w:cs="宋体" w:hint="eastAsia"/>
          <w:bCs/>
          <w:szCs w:val="21"/>
        </w:rPr>
        <w:t>抬起犬的头，剃到喉节下方1-2CM处并且连接到双耳的前部，</w:t>
      </w:r>
      <w:proofErr w:type="gramStart"/>
      <w:r w:rsidRPr="00F718F5">
        <w:rPr>
          <w:rFonts w:ascii="宋体" w:hAnsi="宋体" w:cs="宋体" w:hint="eastAsia"/>
          <w:bCs/>
          <w:szCs w:val="21"/>
        </w:rPr>
        <w:t>剃过的</w:t>
      </w:r>
      <w:proofErr w:type="gramEnd"/>
      <w:r w:rsidRPr="00F718F5">
        <w:rPr>
          <w:rFonts w:ascii="宋体" w:hAnsi="宋体" w:cs="宋体" w:hint="eastAsia"/>
          <w:bCs/>
          <w:szCs w:val="21"/>
        </w:rPr>
        <w:t>部位呈“V”型。</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3.</w:t>
      </w:r>
      <w:r w:rsidRPr="005E067B">
        <w:rPr>
          <w:rFonts w:ascii="宋体" w:hAnsi="宋体" w:cs="宋体" w:hint="eastAsia"/>
          <w:bCs/>
          <w:szCs w:val="21"/>
        </w:rPr>
        <w:t>尾巴修剪</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（1）</w:t>
      </w:r>
      <w:r w:rsidRPr="005E067B">
        <w:rPr>
          <w:rFonts w:ascii="宋体" w:hAnsi="宋体" w:cs="宋体" w:hint="eastAsia"/>
          <w:bCs/>
          <w:szCs w:val="21"/>
        </w:rPr>
        <w:t>从犬背后，一手抓住犬的尾巴</w:t>
      </w:r>
      <w:r>
        <w:rPr>
          <w:rFonts w:ascii="宋体" w:hAnsi="宋体" w:cs="宋体" w:hint="eastAsia"/>
          <w:bCs/>
          <w:szCs w:val="21"/>
        </w:rPr>
        <w:t>，</w:t>
      </w:r>
      <w:r w:rsidRPr="005E067B">
        <w:rPr>
          <w:rFonts w:ascii="宋体" w:hAnsi="宋体" w:cs="宋体" w:hint="eastAsia"/>
          <w:bCs/>
          <w:szCs w:val="21"/>
        </w:rPr>
        <w:t>从尾根2CM左右开始</w:t>
      </w:r>
      <w:proofErr w:type="gramStart"/>
      <w:r w:rsidRPr="005E067B">
        <w:rPr>
          <w:rFonts w:ascii="宋体" w:hAnsi="宋体" w:cs="宋体" w:hint="eastAsia"/>
          <w:bCs/>
          <w:szCs w:val="21"/>
        </w:rPr>
        <w:t>剃</w:t>
      </w:r>
      <w:proofErr w:type="gramEnd"/>
      <w:r w:rsidRPr="005E067B">
        <w:rPr>
          <w:rFonts w:ascii="宋体" w:hAnsi="宋体" w:cs="宋体" w:hint="eastAsia"/>
          <w:bCs/>
          <w:szCs w:val="21"/>
        </w:rPr>
        <w:t>直至与身体的结合点为止。</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（2）</w:t>
      </w:r>
      <w:r w:rsidRPr="005E067B">
        <w:rPr>
          <w:rFonts w:ascii="宋体" w:hAnsi="宋体" w:cs="宋体" w:hint="eastAsia"/>
          <w:bCs/>
          <w:szCs w:val="21"/>
        </w:rPr>
        <w:t>尾根</w:t>
      </w:r>
      <w:r>
        <w:rPr>
          <w:rFonts w:ascii="宋体" w:hAnsi="宋体" w:cs="宋体" w:hint="eastAsia"/>
          <w:bCs/>
          <w:szCs w:val="21"/>
        </w:rPr>
        <w:t>上方剃成</w:t>
      </w:r>
      <w:r w:rsidRPr="005E067B">
        <w:rPr>
          <w:rFonts w:ascii="宋体" w:hAnsi="宋体" w:cs="宋体" w:hint="eastAsia"/>
          <w:bCs/>
          <w:szCs w:val="21"/>
        </w:rPr>
        <w:t>倒</w:t>
      </w:r>
      <w:r>
        <w:rPr>
          <w:rFonts w:ascii="宋体" w:hAnsi="宋体" w:cs="宋体" w:hint="eastAsia"/>
          <w:bCs/>
          <w:szCs w:val="21"/>
        </w:rPr>
        <w:t>“V”</w:t>
      </w:r>
      <w:r w:rsidRPr="005E067B">
        <w:rPr>
          <w:rFonts w:ascii="宋体" w:hAnsi="宋体" w:cs="宋体" w:hint="eastAsia"/>
          <w:bCs/>
          <w:szCs w:val="21"/>
        </w:rPr>
        <w:t>字型</w:t>
      </w:r>
      <w:r>
        <w:rPr>
          <w:rFonts w:ascii="宋体" w:hAnsi="宋体" w:cs="宋体" w:hint="eastAsia"/>
          <w:bCs/>
          <w:szCs w:val="21"/>
        </w:rPr>
        <w:t>，尾根下方</w:t>
      </w:r>
      <w:proofErr w:type="gramStart"/>
      <w:r w:rsidRPr="005E067B">
        <w:rPr>
          <w:rFonts w:ascii="宋体" w:hAnsi="宋体" w:cs="宋体" w:hint="eastAsia"/>
          <w:bCs/>
          <w:szCs w:val="21"/>
        </w:rPr>
        <w:t>剃</w:t>
      </w:r>
      <w:proofErr w:type="gramEnd"/>
      <w:r w:rsidRPr="005E067B">
        <w:rPr>
          <w:rFonts w:ascii="宋体" w:hAnsi="宋体" w:cs="宋体" w:hint="eastAsia"/>
          <w:bCs/>
          <w:szCs w:val="21"/>
        </w:rPr>
        <w:t>成</w:t>
      </w:r>
      <w:r>
        <w:rPr>
          <w:rFonts w:ascii="宋体" w:hAnsi="宋体" w:cs="宋体" w:hint="eastAsia"/>
          <w:bCs/>
          <w:szCs w:val="21"/>
        </w:rPr>
        <w:t>“V”型，</w:t>
      </w:r>
      <w:r w:rsidRPr="005E067B">
        <w:rPr>
          <w:rFonts w:ascii="宋体" w:hAnsi="宋体" w:cs="宋体" w:hint="eastAsia"/>
          <w:bCs/>
          <w:szCs w:val="21"/>
        </w:rPr>
        <w:t>上</w:t>
      </w:r>
      <w:r>
        <w:rPr>
          <w:rFonts w:ascii="宋体" w:hAnsi="宋体" w:cs="宋体" w:hint="eastAsia"/>
          <w:bCs/>
          <w:szCs w:val="21"/>
        </w:rPr>
        <w:t>下</w:t>
      </w:r>
      <w:r w:rsidRPr="005E067B">
        <w:rPr>
          <w:rFonts w:ascii="宋体" w:hAnsi="宋体" w:cs="宋体" w:hint="eastAsia"/>
          <w:bCs/>
          <w:szCs w:val="21"/>
        </w:rPr>
        <w:t>部成为一个菱形，这样可以保持狗</w:t>
      </w:r>
      <w:proofErr w:type="gramStart"/>
      <w:r w:rsidRPr="005E067B">
        <w:rPr>
          <w:rFonts w:ascii="宋体" w:hAnsi="宋体" w:cs="宋体" w:hint="eastAsia"/>
          <w:bCs/>
          <w:szCs w:val="21"/>
        </w:rPr>
        <w:t>狗</w:t>
      </w:r>
      <w:proofErr w:type="gramEnd"/>
      <w:r w:rsidRPr="005E067B">
        <w:rPr>
          <w:rFonts w:ascii="宋体" w:hAnsi="宋体" w:cs="宋体" w:hint="eastAsia"/>
          <w:bCs/>
          <w:szCs w:val="21"/>
        </w:rPr>
        <w:t>臀部的清洁。</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（3）</w:t>
      </w:r>
      <w:r w:rsidRPr="005E067B">
        <w:rPr>
          <w:rFonts w:ascii="宋体" w:hAnsi="宋体" w:cs="宋体" w:hint="eastAsia"/>
          <w:bCs/>
          <w:szCs w:val="21"/>
        </w:rPr>
        <w:t>尾部剃去1/4毛发</w:t>
      </w:r>
      <w:r>
        <w:rPr>
          <w:rFonts w:ascii="宋体" w:hAnsi="宋体" w:cs="宋体" w:hint="eastAsia"/>
          <w:bCs/>
          <w:szCs w:val="21"/>
        </w:rPr>
        <w:t>，</w:t>
      </w:r>
      <w:r w:rsidRPr="005E067B">
        <w:rPr>
          <w:rFonts w:ascii="宋体" w:hAnsi="宋体" w:cs="宋体" w:hint="eastAsia"/>
          <w:bCs/>
          <w:szCs w:val="21"/>
        </w:rPr>
        <w:t>留下3/4</w:t>
      </w:r>
      <w:proofErr w:type="gramStart"/>
      <w:r w:rsidRPr="005E067B">
        <w:rPr>
          <w:rFonts w:ascii="宋体" w:hAnsi="宋体" w:cs="宋体" w:hint="eastAsia"/>
          <w:bCs/>
          <w:szCs w:val="21"/>
        </w:rPr>
        <w:t>修剪成毛团</w:t>
      </w:r>
      <w:proofErr w:type="gramEnd"/>
      <w:r w:rsidRPr="005E067B">
        <w:rPr>
          <w:rFonts w:ascii="宋体" w:hAnsi="宋体" w:cs="宋体" w:hint="eastAsia"/>
          <w:bCs/>
          <w:szCs w:val="21"/>
        </w:rPr>
        <w:t>看上去形状自然。</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（4）</w:t>
      </w:r>
      <w:r w:rsidRPr="005E067B">
        <w:rPr>
          <w:rFonts w:ascii="宋体" w:hAnsi="宋体" w:cs="宋体" w:hint="eastAsia"/>
          <w:bCs/>
          <w:szCs w:val="21"/>
        </w:rPr>
        <w:t>可用</w:t>
      </w:r>
      <w:proofErr w:type="gramStart"/>
      <w:r w:rsidRPr="005E067B">
        <w:rPr>
          <w:rFonts w:ascii="宋体" w:hAnsi="宋体" w:cs="宋体" w:hint="eastAsia"/>
          <w:bCs/>
          <w:szCs w:val="21"/>
        </w:rPr>
        <w:t>弯剪或直剪</w:t>
      </w:r>
      <w:proofErr w:type="gramEnd"/>
      <w:r w:rsidRPr="005E067B">
        <w:rPr>
          <w:rFonts w:ascii="宋体" w:hAnsi="宋体" w:cs="宋体" w:hint="eastAsia"/>
          <w:bCs/>
          <w:szCs w:val="21"/>
        </w:rPr>
        <w:t>从毛团底部开始</w:t>
      </w:r>
      <w:r>
        <w:rPr>
          <w:rFonts w:ascii="宋体" w:hAnsi="宋体" w:cs="宋体" w:hint="eastAsia"/>
          <w:bCs/>
          <w:szCs w:val="21"/>
        </w:rPr>
        <w:t>，</w:t>
      </w:r>
      <w:r w:rsidRPr="005E067B">
        <w:rPr>
          <w:rFonts w:ascii="宋体" w:hAnsi="宋体" w:cs="宋体" w:hint="eastAsia"/>
          <w:bCs/>
          <w:szCs w:val="21"/>
        </w:rPr>
        <w:t>完成圆形修剪。</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lastRenderedPageBreak/>
        <w:t>（5）</w:t>
      </w:r>
      <w:r w:rsidRPr="005E067B">
        <w:rPr>
          <w:rFonts w:ascii="宋体" w:hAnsi="宋体" w:cs="宋体" w:hint="eastAsia"/>
          <w:bCs/>
          <w:szCs w:val="21"/>
        </w:rPr>
        <w:t>根据尾巴的长短</w:t>
      </w:r>
      <w:r>
        <w:rPr>
          <w:rFonts w:ascii="宋体" w:hAnsi="宋体" w:cs="宋体" w:hint="eastAsia"/>
          <w:bCs/>
          <w:szCs w:val="21"/>
        </w:rPr>
        <w:t>，</w:t>
      </w:r>
      <w:r w:rsidRPr="005E067B">
        <w:rPr>
          <w:rFonts w:ascii="宋体" w:hAnsi="宋体" w:cs="宋体" w:hint="eastAsia"/>
          <w:bCs/>
          <w:szCs w:val="21"/>
        </w:rPr>
        <w:t>调整毛团的位置。</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4.头饰</w:t>
      </w:r>
      <w:r w:rsidRPr="005E067B">
        <w:rPr>
          <w:rFonts w:ascii="宋体" w:hAnsi="宋体" w:cs="宋体" w:hint="eastAsia"/>
          <w:bCs/>
          <w:szCs w:val="21"/>
        </w:rPr>
        <w:t>修剪</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（1）</w:t>
      </w:r>
      <w:proofErr w:type="gramStart"/>
      <w:r w:rsidRPr="005E067B">
        <w:rPr>
          <w:rFonts w:ascii="宋体" w:hAnsi="宋体" w:cs="宋体" w:hint="eastAsia"/>
          <w:bCs/>
          <w:szCs w:val="21"/>
        </w:rPr>
        <w:t>用弯剪从</w:t>
      </w:r>
      <w:proofErr w:type="gramEnd"/>
      <w:r w:rsidRPr="005E067B">
        <w:rPr>
          <w:rFonts w:ascii="宋体" w:hAnsi="宋体" w:cs="宋体" w:hint="eastAsia"/>
          <w:bCs/>
          <w:szCs w:val="21"/>
        </w:rPr>
        <w:t>左侧开始，另一个只手握住犬的嘴巴以固定头部。</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（2）</w:t>
      </w:r>
      <w:r w:rsidRPr="005E067B">
        <w:rPr>
          <w:rFonts w:ascii="宋体" w:hAnsi="宋体" w:cs="宋体" w:hint="eastAsia"/>
          <w:bCs/>
          <w:szCs w:val="21"/>
        </w:rPr>
        <w:t>剪去从眼角到耳朵修剪线以下所有多余的毛发。</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（3）</w:t>
      </w:r>
      <w:r w:rsidRPr="005E067B">
        <w:rPr>
          <w:rFonts w:ascii="宋体" w:hAnsi="宋体" w:cs="宋体" w:hint="eastAsia"/>
          <w:bCs/>
          <w:szCs w:val="21"/>
        </w:rPr>
        <w:t>将剪刀平靠在犬头部的一侧，垂直向上修剪头饰的侧面剪去突出颧骨的毛发。</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（4）展开犬的耳廓，修剪耳孔周围的毛发</w:t>
      </w:r>
      <w:r w:rsidRPr="005E067B">
        <w:rPr>
          <w:rFonts w:ascii="宋体" w:hAnsi="宋体" w:cs="宋体" w:hint="eastAsia"/>
          <w:bCs/>
          <w:szCs w:val="21"/>
        </w:rPr>
        <w:t>。</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（5）</w:t>
      </w:r>
      <w:r w:rsidRPr="005E067B">
        <w:rPr>
          <w:rFonts w:ascii="宋体" w:hAnsi="宋体" w:cs="宋体" w:hint="eastAsia"/>
          <w:bCs/>
          <w:szCs w:val="21"/>
        </w:rPr>
        <w:t>按照从头盖骨底部的自然弯度修剪头的后部。</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（6）</w:t>
      </w:r>
      <w:r w:rsidRPr="005E067B">
        <w:rPr>
          <w:rFonts w:ascii="宋体" w:hAnsi="宋体" w:cs="宋体" w:hint="eastAsia"/>
          <w:bCs/>
          <w:szCs w:val="21"/>
        </w:rPr>
        <w:t>修剪两眼之间的前头饰，修剪部分不能低于眼线。</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（7）</w:t>
      </w:r>
      <w:r w:rsidRPr="005E067B">
        <w:rPr>
          <w:rFonts w:ascii="宋体" w:hAnsi="宋体" w:cs="宋体" w:hint="eastAsia"/>
          <w:bCs/>
          <w:szCs w:val="21"/>
        </w:rPr>
        <w:t>同样方法修剪另一侧。</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（8）在修剪头饰顶部的毛发的时候，</w:t>
      </w:r>
      <w:r w:rsidRPr="005E067B">
        <w:rPr>
          <w:rFonts w:ascii="宋体" w:hAnsi="宋体" w:cs="宋体" w:hint="eastAsia"/>
          <w:bCs/>
          <w:szCs w:val="21"/>
        </w:rPr>
        <w:t>在头饰</w:t>
      </w:r>
      <w:proofErr w:type="gramStart"/>
      <w:r w:rsidRPr="005E067B">
        <w:rPr>
          <w:rFonts w:ascii="宋体" w:hAnsi="宋体" w:cs="宋体" w:hint="eastAsia"/>
          <w:bCs/>
          <w:szCs w:val="21"/>
        </w:rPr>
        <w:t>中部要</w:t>
      </w:r>
      <w:proofErr w:type="gramEnd"/>
      <w:r w:rsidRPr="005E067B">
        <w:rPr>
          <w:rFonts w:ascii="宋体" w:hAnsi="宋体" w:cs="宋体" w:hint="eastAsia"/>
          <w:bCs/>
          <w:szCs w:val="21"/>
        </w:rPr>
        <w:t>多留一些毛发，而两侧要窄一些。</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5.</w:t>
      </w:r>
      <w:r w:rsidRPr="005E067B">
        <w:rPr>
          <w:rFonts w:ascii="宋体" w:hAnsi="宋体" w:cs="宋体" w:hint="eastAsia"/>
          <w:bCs/>
          <w:szCs w:val="21"/>
        </w:rPr>
        <w:t>脚边修剪</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（1）</w:t>
      </w:r>
      <w:r w:rsidRPr="005E067B">
        <w:rPr>
          <w:rFonts w:ascii="宋体" w:hAnsi="宋体" w:cs="宋体" w:hint="eastAsia"/>
          <w:bCs/>
          <w:szCs w:val="21"/>
        </w:rPr>
        <w:t>用梳子将脚踝处的毛垂直向下梳，做成一个圆形的袖口。</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（2）</w:t>
      </w:r>
      <w:r w:rsidRPr="005E067B">
        <w:rPr>
          <w:rFonts w:ascii="宋体" w:hAnsi="宋体" w:cs="宋体" w:hint="eastAsia"/>
          <w:bCs/>
          <w:szCs w:val="21"/>
        </w:rPr>
        <w:t>拿起剪刀放在水平位置上并且沿脚踝完全剪掉修剪线以下足部以上的毛。</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（3）</w:t>
      </w:r>
      <w:r w:rsidRPr="005E067B">
        <w:rPr>
          <w:rFonts w:ascii="宋体" w:hAnsi="宋体" w:cs="宋体" w:hint="eastAsia"/>
          <w:bCs/>
          <w:szCs w:val="21"/>
        </w:rPr>
        <w:t>把皮毛向外梳理，然后用弯剪修出可爱的圆形。</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6.</w:t>
      </w:r>
      <w:r w:rsidRPr="005E067B">
        <w:rPr>
          <w:rFonts w:ascii="宋体" w:hAnsi="宋体" w:cs="宋体" w:hint="eastAsia"/>
          <w:bCs/>
          <w:szCs w:val="21"/>
        </w:rPr>
        <w:t>腿部修剪</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（1）前腿修剪成圆柱状，注意</w:t>
      </w:r>
      <w:r w:rsidRPr="005E067B">
        <w:rPr>
          <w:rFonts w:ascii="宋体" w:hAnsi="宋体" w:cs="宋体" w:hint="eastAsia"/>
          <w:bCs/>
          <w:szCs w:val="21"/>
        </w:rPr>
        <w:t>前腿内侧的毛发修剪干净，与下腹的毛自然衔接。</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（2）</w:t>
      </w:r>
      <w:r w:rsidRPr="005E067B">
        <w:rPr>
          <w:rFonts w:ascii="宋体" w:hAnsi="宋体" w:cs="宋体" w:hint="eastAsia"/>
          <w:bCs/>
          <w:szCs w:val="21"/>
        </w:rPr>
        <w:t>后腿应保持适当的弯曲度，依照身体的自然曲线，膝关节要修出棱角，后脚飞节处，修出45</w:t>
      </w:r>
      <w:r>
        <w:rPr>
          <w:rFonts w:ascii="宋体" w:hAnsi="宋体" w:cs="宋体" w:hint="eastAsia"/>
          <w:bCs/>
          <w:szCs w:val="21"/>
        </w:rPr>
        <w:t>°</w:t>
      </w:r>
      <w:r w:rsidRPr="005E067B">
        <w:rPr>
          <w:rFonts w:ascii="宋体" w:hAnsi="宋体" w:cs="宋体" w:hint="eastAsia"/>
          <w:bCs/>
          <w:szCs w:val="21"/>
        </w:rPr>
        <w:t>转折。</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（3）</w:t>
      </w:r>
      <w:r w:rsidRPr="005E067B">
        <w:rPr>
          <w:rFonts w:ascii="宋体" w:hAnsi="宋体" w:cs="宋体" w:hint="eastAsia"/>
          <w:bCs/>
          <w:szCs w:val="21"/>
        </w:rPr>
        <w:t>腿部要修剪成平滑的曲线，以达到平衡的状态。</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7.</w:t>
      </w:r>
      <w:r w:rsidRPr="005E067B">
        <w:rPr>
          <w:rFonts w:ascii="宋体" w:hAnsi="宋体" w:cs="宋体" w:hint="eastAsia"/>
          <w:bCs/>
          <w:szCs w:val="21"/>
        </w:rPr>
        <w:t>躯干修剪</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（1）先在背部定一个平面，再从</w:t>
      </w:r>
      <w:proofErr w:type="gramStart"/>
      <w:r>
        <w:rPr>
          <w:rFonts w:ascii="宋体" w:hAnsi="宋体" w:cs="宋体" w:hint="eastAsia"/>
          <w:bCs/>
          <w:szCs w:val="21"/>
        </w:rPr>
        <w:t>剃好的</w:t>
      </w:r>
      <w:proofErr w:type="gramEnd"/>
      <w:r>
        <w:rPr>
          <w:rFonts w:ascii="宋体" w:hAnsi="宋体" w:cs="宋体" w:hint="eastAsia"/>
          <w:bCs/>
          <w:szCs w:val="21"/>
        </w:rPr>
        <w:t>菱形上部开始修剪出一个与水平线呈</w:t>
      </w:r>
      <w:r w:rsidRPr="005E067B">
        <w:rPr>
          <w:rFonts w:ascii="宋体" w:hAnsi="宋体" w:cs="宋体" w:hint="eastAsia"/>
          <w:bCs/>
          <w:szCs w:val="21"/>
        </w:rPr>
        <w:t>30</w:t>
      </w:r>
      <w:r>
        <w:rPr>
          <w:rFonts w:ascii="宋体" w:hAnsi="宋体" w:cs="宋体" w:hint="eastAsia"/>
          <w:bCs/>
          <w:szCs w:val="21"/>
        </w:rPr>
        <w:t>°</w:t>
      </w:r>
      <w:r w:rsidRPr="005E067B">
        <w:rPr>
          <w:rFonts w:ascii="宋体" w:hAnsi="宋体" w:cs="宋体" w:hint="eastAsia"/>
          <w:bCs/>
          <w:szCs w:val="21"/>
        </w:rPr>
        <w:t>的角。</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（2）</w:t>
      </w:r>
      <w:r w:rsidRPr="005E067B">
        <w:rPr>
          <w:rFonts w:ascii="宋体" w:hAnsi="宋体" w:cs="宋体" w:hint="eastAsia"/>
          <w:bCs/>
          <w:szCs w:val="21"/>
        </w:rPr>
        <w:t>从后背部延伸到头部，毛发逐渐增长，中间不能有明显的中断，直到外观平滑美观。</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（3）侧腹部依照身体的曲线自然修剪。一般从后背部到腹底</w:t>
      </w:r>
      <w:r w:rsidRPr="005E067B">
        <w:rPr>
          <w:rFonts w:ascii="宋体" w:hAnsi="宋体" w:cs="宋体" w:hint="eastAsia"/>
          <w:bCs/>
          <w:szCs w:val="21"/>
        </w:rPr>
        <w:t>修剪出浑圆的感觉。</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（4）</w:t>
      </w:r>
      <w:r w:rsidRPr="005E067B">
        <w:rPr>
          <w:rFonts w:ascii="宋体" w:hAnsi="宋体" w:cs="宋体" w:hint="eastAsia"/>
          <w:bCs/>
          <w:szCs w:val="21"/>
        </w:rPr>
        <w:t>前胸根据颈部的V</w:t>
      </w:r>
      <w:proofErr w:type="gramStart"/>
      <w:r w:rsidRPr="005E067B">
        <w:rPr>
          <w:rFonts w:ascii="宋体" w:hAnsi="宋体" w:cs="宋体" w:hint="eastAsia"/>
          <w:bCs/>
          <w:szCs w:val="21"/>
        </w:rPr>
        <w:t>型定装</w:t>
      </w:r>
      <w:proofErr w:type="gramEnd"/>
      <w:r w:rsidRPr="005E067B">
        <w:rPr>
          <w:rFonts w:ascii="宋体" w:hAnsi="宋体" w:cs="宋体" w:hint="eastAsia"/>
          <w:bCs/>
          <w:szCs w:val="21"/>
        </w:rPr>
        <w:t>，从V型的两边开始修剪成一个圆形，并且与前肢的毛相</w:t>
      </w:r>
      <w:r>
        <w:rPr>
          <w:rFonts w:ascii="宋体" w:hAnsi="宋体" w:cs="宋体" w:hint="eastAsia"/>
          <w:bCs/>
          <w:szCs w:val="21"/>
        </w:rPr>
        <w:t>衔接</w:t>
      </w:r>
      <w:r w:rsidRPr="005E067B">
        <w:rPr>
          <w:rFonts w:ascii="宋体" w:hAnsi="宋体" w:cs="宋体" w:hint="eastAsia"/>
          <w:bCs/>
          <w:szCs w:val="21"/>
        </w:rPr>
        <w:t>，但连接</w:t>
      </w:r>
      <w:proofErr w:type="gramStart"/>
      <w:r w:rsidRPr="005E067B">
        <w:rPr>
          <w:rFonts w:ascii="宋体" w:hAnsi="宋体" w:cs="宋体" w:hint="eastAsia"/>
          <w:bCs/>
          <w:szCs w:val="21"/>
        </w:rPr>
        <w:t>毛不可</w:t>
      </w:r>
      <w:proofErr w:type="gramEnd"/>
      <w:r w:rsidRPr="005E067B">
        <w:rPr>
          <w:rFonts w:ascii="宋体" w:hAnsi="宋体" w:cs="宋体" w:hint="eastAsia"/>
          <w:bCs/>
          <w:szCs w:val="21"/>
        </w:rPr>
        <w:t>留下太多，以免使前胸看起来过于臃肿。</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（5）</w:t>
      </w:r>
      <w:r w:rsidRPr="005E067B">
        <w:rPr>
          <w:rFonts w:ascii="宋体" w:hAnsi="宋体" w:cs="宋体" w:hint="eastAsia"/>
          <w:bCs/>
          <w:szCs w:val="21"/>
        </w:rPr>
        <w:t>前肢到后躯的底部毛发逐渐向后递减修剪，形成一个坡度。</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（6）</w:t>
      </w:r>
      <w:r w:rsidRPr="005E067B">
        <w:rPr>
          <w:rFonts w:ascii="宋体" w:hAnsi="宋体" w:cs="宋体" w:hint="eastAsia"/>
          <w:bCs/>
          <w:szCs w:val="21"/>
        </w:rPr>
        <w:t>颈部的毛与前胸的毛自然衔接。</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8.耳边线修剪</w:t>
      </w:r>
    </w:p>
    <w:p w:rsidR="0080769F" w:rsidRDefault="0080769F" w:rsidP="0080769F">
      <w:pPr>
        <w:adjustRightInd w:val="0"/>
        <w:snapToGrid w:val="0"/>
        <w:ind w:firstLineChars="200" w:firstLine="420"/>
        <w:rPr>
          <w:rFonts w:ascii="宋体" w:hAnsi="宋体" w:cs="宋体"/>
          <w:bCs/>
          <w:szCs w:val="21"/>
        </w:rPr>
      </w:pPr>
      <w:r w:rsidRPr="005E067B">
        <w:rPr>
          <w:rFonts w:ascii="宋体" w:hAnsi="宋体" w:cs="宋体" w:hint="eastAsia"/>
          <w:bCs/>
          <w:szCs w:val="21"/>
        </w:rPr>
        <w:t>把剪刀水平贴于耳边，翻转成45</w:t>
      </w:r>
      <w:r>
        <w:rPr>
          <w:rFonts w:ascii="宋体" w:hAnsi="宋体" w:cs="宋体" w:hint="eastAsia"/>
          <w:bCs/>
          <w:szCs w:val="21"/>
        </w:rPr>
        <w:t>°</w:t>
      </w:r>
      <w:r w:rsidRPr="005E067B">
        <w:rPr>
          <w:rFonts w:ascii="宋体" w:hAnsi="宋体" w:cs="宋体" w:hint="eastAsia"/>
          <w:bCs/>
          <w:szCs w:val="21"/>
        </w:rPr>
        <w:t>向上呈圆形修剪。可分三剪，第一刀先贴近耳部，第二刀把耳朵反过来贴在耳朵上修剪，第三刀放正耳朵位置，根据前两刀修剪的痕迹连接到颈部的V型部分。然后修去多余的毛发。另外一边也一样。</w:t>
      </w:r>
    </w:p>
    <w:p w:rsidR="0080769F" w:rsidRPr="005E067B" w:rsidRDefault="0080769F" w:rsidP="0080769F">
      <w:pPr>
        <w:adjustRightInd w:val="0"/>
        <w:snapToGrid w:val="0"/>
        <w:ind w:firstLineChars="200" w:firstLine="420"/>
        <w:rPr>
          <w:rFonts w:ascii="宋体" w:hAnsi="宋体" w:cs="宋体"/>
          <w:bCs/>
          <w:szCs w:val="21"/>
        </w:rPr>
      </w:pPr>
      <w:r>
        <w:rPr>
          <w:rFonts w:ascii="宋体" w:hAnsi="宋体" w:cs="宋体" w:hint="eastAsia"/>
          <w:bCs/>
          <w:szCs w:val="21"/>
        </w:rPr>
        <w:t>9.</w:t>
      </w:r>
      <w:r w:rsidRPr="00A65B13">
        <w:rPr>
          <w:rFonts w:hint="eastAsia"/>
        </w:rPr>
        <w:t xml:space="preserve"> </w:t>
      </w:r>
      <w:r w:rsidRPr="00A65B13">
        <w:rPr>
          <w:rFonts w:ascii="宋体" w:hAnsi="宋体" w:cs="宋体" w:hint="eastAsia"/>
          <w:bCs/>
          <w:szCs w:val="21"/>
        </w:rPr>
        <w:t>局部修剪：观看整体效果，做局部修剪</w:t>
      </w:r>
      <w:r>
        <w:rPr>
          <w:rFonts w:ascii="宋体" w:hAnsi="宋体" w:cs="宋体" w:hint="eastAsia"/>
          <w:bCs/>
          <w:szCs w:val="21"/>
        </w:rPr>
        <w:t>。</w:t>
      </w:r>
    </w:p>
    <w:p w:rsidR="0080769F" w:rsidRPr="00E4351F" w:rsidRDefault="0080769F" w:rsidP="0080769F">
      <w:pPr>
        <w:rPr>
          <w:rFonts w:ascii="宋体" w:hAnsi="宋体" w:cs="宋体"/>
          <w:bCs/>
          <w:szCs w:val="21"/>
        </w:rPr>
      </w:pPr>
      <w:r>
        <w:rPr>
          <w:noProof/>
        </w:rPr>
        <w:drawing>
          <wp:inline distT="0" distB="0" distL="0" distR="0">
            <wp:extent cx="2812415" cy="2415540"/>
            <wp:effectExtent l="0" t="0" r="6985" b="381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2415" cy="2415540"/>
                    </a:xfrm>
                    <a:prstGeom prst="rect">
                      <a:avLst/>
                    </a:prstGeom>
                    <a:noFill/>
                    <a:ln>
                      <a:noFill/>
                    </a:ln>
                  </pic:spPr>
                </pic:pic>
              </a:graphicData>
            </a:graphic>
          </wp:inline>
        </w:drawing>
      </w:r>
      <w:r>
        <w:rPr>
          <w:rFonts w:hint="eastAsia"/>
          <w:noProof/>
        </w:rPr>
        <w:t xml:space="preserve">  </w:t>
      </w:r>
      <w:r>
        <w:rPr>
          <w:noProof/>
        </w:rPr>
        <w:drawing>
          <wp:inline distT="0" distB="0" distL="0" distR="0">
            <wp:extent cx="2286000" cy="2406650"/>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406650"/>
                    </a:xfrm>
                    <a:prstGeom prst="rect">
                      <a:avLst/>
                    </a:prstGeom>
                    <a:noFill/>
                    <a:ln>
                      <a:noFill/>
                    </a:ln>
                  </pic:spPr>
                </pic:pic>
              </a:graphicData>
            </a:graphic>
          </wp:inline>
        </w:drawing>
      </w:r>
    </w:p>
    <w:p w:rsidR="0080769F" w:rsidRPr="0097065C" w:rsidRDefault="0080769F" w:rsidP="0080769F">
      <w:pPr>
        <w:ind w:firstLineChars="300" w:firstLine="630"/>
        <w:rPr>
          <w:rFonts w:ascii="宋体" w:hAnsi="宋体" w:cs="宋体"/>
          <w:bCs/>
        </w:rPr>
      </w:pPr>
      <w:r w:rsidRPr="0097065C">
        <w:rPr>
          <w:rFonts w:ascii="宋体" w:hAnsi="宋体" w:cs="宋体" w:hint="eastAsia"/>
          <w:bCs/>
        </w:rPr>
        <w:t>图1-1-</w:t>
      </w:r>
      <w:r>
        <w:rPr>
          <w:rFonts w:ascii="宋体" w:hAnsi="宋体" w:cs="宋体" w:hint="eastAsia"/>
          <w:bCs/>
        </w:rPr>
        <w:t>70  贵宾</w:t>
      </w:r>
      <w:proofErr w:type="gramStart"/>
      <w:r>
        <w:rPr>
          <w:rFonts w:ascii="宋体" w:hAnsi="宋体" w:cs="宋体" w:hint="eastAsia"/>
          <w:bCs/>
        </w:rPr>
        <w:t>犬标准</w:t>
      </w:r>
      <w:proofErr w:type="gramEnd"/>
      <w:r>
        <w:rPr>
          <w:rFonts w:ascii="宋体" w:hAnsi="宋体" w:cs="宋体" w:hint="eastAsia"/>
          <w:bCs/>
        </w:rPr>
        <w:t xml:space="preserve">造型                   </w:t>
      </w:r>
      <w:r w:rsidRPr="0097065C">
        <w:rPr>
          <w:rFonts w:ascii="宋体" w:hAnsi="宋体" w:cs="宋体" w:hint="eastAsia"/>
          <w:bCs/>
        </w:rPr>
        <w:t>图1-1-</w:t>
      </w:r>
      <w:r>
        <w:rPr>
          <w:rFonts w:ascii="宋体" w:hAnsi="宋体" w:cs="宋体" w:hint="eastAsia"/>
          <w:bCs/>
        </w:rPr>
        <w:t>71  贵宾</w:t>
      </w:r>
      <w:proofErr w:type="gramStart"/>
      <w:r>
        <w:rPr>
          <w:rFonts w:ascii="宋体" w:hAnsi="宋体" w:cs="宋体" w:hint="eastAsia"/>
          <w:bCs/>
        </w:rPr>
        <w:t>犬标准</w:t>
      </w:r>
      <w:proofErr w:type="gramEnd"/>
      <w:r>
        <w:rPr>
          <w:rFonts w:ascii="宋体" w:hAnsi="宋体" w:cs="宋体" w:hint="eastAsia"/>
          <w:bCs/>
        </w:rPr>
        <w:t>造型</w:t>
      </w:r>
    </w:p>
    <w:p w:rsidR="0080769F" w:rsidRDefault="0080769F" w:rsidP="0080769F">
      <w:pPr>
        <w:rPr>
          <w:rFonts w:ascii="宋体" w:hAnsi="宋体" w:cs="宋体"/>
          <w:b/>
          <w:bCs/>
          <w:sz w:val="24"/>
        </w:rPr>
      </w:pPr>
    </w:p>
    <w:p w:rsidR="0080769F" w:rsidRPr="00122F68" w:rsidRDefault="0080769F" w:rsidP="0080769F">
      <w:pPr>
        <w:rPr>
          <w:rFonts w:ascii="宋体" w:hAnsi="宋体" w:cs="宋体"/>
          <w:b/>
          <w:bCs/>
          <w:sz w:val="24"/>
        </w:rPr>
      </w:pPr>
      <w:r>
        <w:rPr>
          <w:rFonts w:ascii="宋体" w:hAnsi="宋体" w:cs="宋体" w:hint="eastAsia"/>
          <w:b/>
          <w:bCs/>
          <w:sz w:val="24"/>
        </w:rPr>
        <w:lastRenderedPageBreak/>
        <w:t>【技能考核</w:t>
      </w:r>
      <w:r w:rsidRPr="00122F68">
        <w:rPr>
          <w:rFonts w:ascii="宋体" w:hAnsi="宋体" w:cs="宋体" w:hint="eastAsia"/>
          <w:b/>
          <w:bCs/>
          <w:sz w:val="24"/>
        </w:rPr>
        <w:t>】</w:t>
      </w:r>
    </w:p>
    <w:p w:rsidR="0080769F" w:rsidRPr="0097065C" w:rsidRDefault="0080769F" w:rsidP="0080769F">
      <w:pPr>
        <w:jc w:val="center"/>
        <w:rPr>
          <w:rFonts w:ascii="宋体" w:hAnsi="宋体" w:cs="宋体"/>
          <w:bCs/>
        </w:rPr>
      </w:pPr>
      <w:r w:rsidRPr="0097065C">
        <w:rPr>
          <w:rFonts w:ascii="宋体" w:hAnsi="宋体" w:cs="宋体" w:hint="eastAsia"/>
          <w:bCs/>
        </w:rPr>
        <w:t>实</w:t>
      </w:r>
      <w:proofErr w:type="gramStart"/>
      <w:r w:rsidRPr="0097065C">
        <w:rPr>
          <w:rFonts w:ascii="宋体" w:hAnsi="宋体" w:cs="宋体" w:hint="eastAsia"/>
          <w:bCs/>
        </w:rPr>
        <w:t>训结果</w:t>
      </w:r>
      <w:proofErr w:type="gramEnd"/>
      <w:r w:rsidRPr="0097065C">
        <w:rPr>
          <w:rFonts w:ascii="宋体" w:hAnsi="宋体" w:cs="宋体" w:hint="eastAsia"/>
          <w:bCs/>
        </w:rPr>
        <w:t>考核表</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701"/>
        <w:gridCol w:w="4678"/>
        <w:gridCol w:w="992"/>
      </w:tblGrid>
      <w:tr w:rsidR="0080769F" w:rsidRPr="0097065C" w:rsidTr="000C65CE">
        <w:trPr>
          <w:trHeight w:val="419"/>
        </w:trPr>
        <w:tc>
          <w:tcPr>
            <w:tcW w:w="1560"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考核项目</w:t>
            </w:r>
          </w:p>
        </w:tc>
        <w:tc>
          <w:tcPr>
            <w:tcW w:w="1701"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要求</w:t>
            </w:r>
          </w:p>
        </w:tc>
        <w:tc>
          <w:tcPr>
            <w:tcW w:w="4678"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评分标准</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权重</w:t>
            </w:r>
          </w:p>
        </w:tc>
      </w:tr>
      <w:tr w:rsidR="0080769F" w:rsidRPr="0097065C" w:rsidTr="000C65CE">
        <w:trPr>
          <w:trHeight w:val="1092"/>
        </w:trPr>
        <w:tc>
          <w:tcPr>
            <w:tcW w:w="1560" w:type="dxa"/>
            <w:shd w:val="clear" w:color="auto" w:fill="auto"/>
            <w:vAlign w:val="center"/>
          </w:tcPr>
          <w:p w:rsidR="0080769F" w:rsidRPr="0097065C" w:rsidRDefault="0080769F" w:rsidP="000C65CE">
            <w:pPr>
              <w:jc w:val="left"/>
              <w:rPr>
                <w:rFonts w:ascii="宋体" w:hAnsi="宋体" w:cs="宋体"/>
                <w:bCs/>
                <w:szCs w:val="21"/>
              </w:rPr>
            </w:pPr>
            <w:r w:rsidRPr="0097065C">
              <w:rPr>
                <w:rFonts w:ascii="宋体" w:hAnsi="宋体" w:cs="宋体" w:hint="eastAsia"/>
                <w:bCs/>
                <w:szCs w:val="21"/>
              </w:rPr>
              <w:t>犬的控制及对犬的态度</w:t>
            </w:r>
          </w:p>
        </w:tc>
        <w:tc>
          <w:tcPr>
            <w:tcW w:w="1701"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掌握犬的正确控制方法和与犬的交流、配合</w:t>
            </w: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抱持犬的姿势1分，固定犬的姿势2分，操作姿势2分；对犬的态度：与犬接触1分，与犬的交流2分，人与犬的配合2分。</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w:t>
            </w:r>
          </w:p>
        </w:tc>
      </w:tr>
      <w:tr w:rsidR="0080769F" w:rsidRPr="0097065C" w:rsidTr="000C65CE">
        <w:trPr>
          <w:trHeight w:val="983"/>
        </w:trPr>
        <w:tc>
          <w:tcPr>
            <w:tcW w:w="1560" w:type="dxa"/>
            <w:shd w:val="clear" w:color="auto" w:fill="auto"/>
            <w:vAlign w:val="center"/>
          </w:tcPr>
          <w:p w:rsidR="0080769F" w:rsidRPr="0097065C" w:rsidRDefault="0080769F" w:rsidP="000C65CE">
            <w:pPr>
              <w:jc w:val="left"/>
              <w:rPr>
                <w:rFonts w:ascii="宋体" w:hAnsi="宋体" w:cs="宋体"/>
                <w:bCs/>
                <w:szCs w:val="21"/>
              </w:rPr>
            </w:pPr>
            <w:r w:rsidRPr="0097065C">
              <w:rPr>
                <w:rFonts w:ascii="宋体" w:hAnsi="宋体" w:cs="宋体" w:hint="eastAsia"/>
                <w:bCs/>
                <w:szCs w:val="21"/>
              </w:rPr>
              <w:t>美容工具的使用</w:t>
            </w:r>
          </w:p>
        </w:tc>
        <w:tc>
          <w:tcPr>
            <w:tcW w:w="1701"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正确操作美容工具</w:t>
            </w: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美容梳的使用1分，剪刀的握持方法1分，电剪的握法1分，剪刀使用的技术水平1分，电剪使用的技术水平1分。</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5</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sidRPr="0097065C">
              <w:rPr>
                <w:rFonts w:ascii="宋体" w:hAnsi="宋体" w:cs="宋体" w:hint="eastAsia"/>
                <w:bCs/>
                <w:szCs w:val="21"/>
              </w:rPr>
              <w:t>基础护理</w:t>
            </w:r>
          </w:p>
        </w:tc>
        <w:tc>
          <w:tcPr>
            <w:tcW w:w="1701"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掌握美容前的基础护理内容</w:t>
            </w:r>
          </w:p>
        </w:tc>
        <w:tc>
          <w:tcPr>
            <w:tcW w:w="4678" w:type="dxa"/>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洗澡前彻底梳理被毛，去除打结部位，选择适宜的浴液清洗全身被毛，并吹干。（包括肛门腺、眼睛周围、嘴巴周围以及外耳道的清洁和吹干）用电剪将脚底毛、腹毛</w:t>
            </w:r>
            <w:proofErr w:type="gramStart"/>
            <w:r w:rsidRPr="0097065C">
              <w:rPr>
                <w:rFonts w:ascii="宋体" w:hAnsi="宋体" w:cs="宋体" w:hint="eastAsia"/>
                <w:bCs/>
                <w:szCs w:val="21"/>
              </w:rPr>
              <w:t>剃</w:t>
            </w:r>
            <w:proofErr w:type="gramEnd"/>
            <w:r w:rsidRPr="0097065C">
              <w:rPr>
                <w:rFonts w:ascii="宋体" w:hAnsi="宋体" w:cs="宋体" w:hint="eastAsia"/>
                <w:bCs/>
                <w:szCs w:val="21"/>
              </w:rPr>
              <w:t>干净。</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头部</w:t>
            </w:r>
            <w:r w:rsidRPr="0097065C">
              <w:rPr>
                <w:rFonts w:ascii="宋体" w:hAnsi="宋体" w:cs="宋体" w:hint="eastAsia"/>
                <w:bCs/>
                <w:szCs w:val="21"/>
              </w:rPr>
              <w:t>修剪</w:t>
            </w:r>
          </w:p>
        </w:tc>
        <w:tc>
          <w:tcPr>
            <w:tcW w:w="1701" w:type="dxa"/>
            <w:vMerge w:val="restart"/>
            <w:shd w:val="clear" w:color="auto" w:fill="auto"/>
            <w:vAlign w:val="center"/>
          </w:tcPr>
          <w:p w:rsidR="0080769F" w:rsidRPr="0097065C" w:rsidRDefault="0080769F" w:rsidP="000C65CE">
            <w:pPr>
              <w:rPr>
                <w:rFonts w:ascii="宋体" w:hAnsi="宋体" w:cs="宋体"/>
                <w:bCs/>
                <w:szCs w:val="21"/>
              </w:rPr>
            </w:pPr>
            <w:r w:rsidRPr="0097065C">
              <w:rPr>
                <w:rFonts w:ascii="宋体" w:hAnsi="宋体" w:cs="宋体" w:hint="eastAsia"/>
                <w:bCs/>
                <w:szCs w:val="21"/>
              </w:rPr>
              <w:t>符合美容标准</w:t>
            </w:r>
            <w:r>
              <w:rPr>
                <w:rFonts w:ascii="宋体" w:hAnsi="宋体" w:cs="宋体" w:hint="eastAsia"/>
                <w:bCs/>
                <w:szCs w:val="21"/>
              </w:rPr>
              <w:t>，操作规范，部位准确。</w:t>
            </w:r>
          </w:p>
        </w:tc>
        <w:tc>
          <w:tcPr>
            <w:tcW w:w="4678" w:type="dxa"/>
            <w:shd w:val="clear" w:color="auto" w:fill="auto"/>
            <w:vAlign w:val="center"/>
          </w:tcPr>
          <w:p w:rsidR="0080769F" w:rsidRPr="0097065C" w:rsidRDefault="0080769F" w:rsidP="000C65CE">
            <w:pPr>
              <w:rPr>
                <w:rFonts w:ascii="宋体" w:hAnsi="宋体" w:cs="宋体"/>
                <w:bCs/>
                <w:szCs w:val="21"/>
              </w:rPr>
            </w:pPr>
            <w:r>
              <w:rPr>
                <w:rFonts w:ascii="宋体" w:hAnsi="宋体" w:cs="宋体" w:hint="eastAsia"/>
                <w:bCs/>
                <w:szCs w:val="21"/>
              </w:rPr>
              <w:t>眉线至顶部的长毛做弧线修剪。内眼角之间剃成倒“V”形，由耳根部至外眼角倒剃，眉线呈直线。</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5</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背部</w:t>
            </w:r>
            <w:r w:rsidRPr="0097065C">
              <w:rPr>
                <w:rFonts w:ascii="宋体" w:hAnsi="宋体" w:cs="宋体" w:hint="eastAsia"/>
                <w:bCs/>
                <w:szCs w:val="21"/>
              </w:rPr>
              <w:t>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DA5E6B" w:rsidRDefault="0080769F" w:rsidP="000C65CE">
            <w:pPr>
              <w:rPr>
                <w:rFonts w:ascii="宋体" w:hAnsi="宋体" w:cs="宋体"/>
                <w:bCs/>
                <w:szCs w:val="21"/>
              </w:rPr>
            </w:pPr>
            <w:r>
              <w:rPr>
                <w:rFonts w:ascii="宋体" w:hAnsi="宋体" w:cs="宋体" w:hint="eastAsia"/>
                <w:bCs/>
                <w:szCs w:val="21"/>
              </w:rPr>
              <w:t>背毛剪至合适的长度，背线从尾根至肩胛呈直线</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w:t>
            </w:r>
            <w:r>
              <w:rPr>
                <w:rFonts w:ascii="宋体" w:hAnsi="宋体" w:cs="宋体" w:hint="eastAsia"/>
                <w:bCs/>
                <w:szCs w:val="21"/>
              </w:rPr>
              <w:t>0</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臀部被毛</w:t>
            </w:r>
            <w:r w:rsidRPr="0097065C">
              <w:rPr>
                <w:rFonts w:ascii="宋体" w:hAnsi="宋体" w:cs="宋体" w:hint="eastAsia"/>
                <w:bCs/>
                <w:szCs w:val="21"/>
              </w:rPr>
              <w:t>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Pr>
                <w:rFonts w:ascii="宋体" w:hAnsi="宋体" w:cs="宋体" w:hint="eastAsia"/>
                <w:bCs/>
                <w:szCs w:val="21"/>
              </w:rPr>
              <w:t>尾根至坐骨处修剪出弧线，使臀部圆滑，丰满</w:t>
            </w:r>
          </w:p>
        </w:tc>
        <w:tc>
          <w:tcPr>
            <w:tcW w:w="992" w:type="dxa"/>
            <w:shd w:val="clear" w:color="auto" w:fill="auto"/>
            <w:vAlign w:val="center"/>
          </w:tcPr>
          <w:p w:rsidR="0080769F" w:rsidRPr="0097065C" w:rsidRDefault="0080769F" w:rsidP="000C65CE">
            <w:pPr>
              <w:jc w:val="center"/>
              <w:rPr>
                <w:rFonts w:ascii="宋体" w:hAnsi="宋体" w:cs="宋体"/>
                <w:bCs/>
                <w:szCs w:val="21"/>
              </w:rPr>
            </w:pPr>
            <w:r>
              <w:rPr>
                <w:rFonts w:ascii="宋体" w:hAnsi="宋体" w:cs="宋体" w:hint="eastAsia"/>
                <w:bCs/>
                <w:szCs w:val="21"/>
              </w:rPr>
              <w:t>15</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前、后肢</w:t>
            </w:r>
            <w:r w:rsidRPr="0097065C">
              <w:rPr>
                <w:rFonts w:ascii="宋体" w:hAnsi="宋体" w:cs="宋体" w:hint="eastAsia"/>
                <w:bCs/>
                <w:szCs w:val="21"/>
              </w:rPr>
              <w:t>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Pr>
                <w:rFonts w:ascii="宋体" w:hAnsi="宋体" w:cs="宋体" w:hint="eastAsia"/>
                <w:bCs/>
                <w:szCs w:val="21"/>
              </w:rPr>
              <w:t>将前肢修剪成圆柱形，将</w:t>
            </w:r>
            <w:proofErr w:type="gramStart"/>
            <w:r>
              <w:rPr>
                <w:rFonts w:ascii="宋体" w:hAnsi="宋体" w:cs="宋体" w:hint="eastAsia"/>
                <w:bCs/>
                <w:szCs w:val="21"/>
              </w:rPr>
              <w:t>前肢足线的</w:t>
            </w:r>
            <w:proofErr w:type="gramEnd"/>
            <w:r>
              <w:rPr>
                <w:rFonts w:ascii="宋体" w:hAnsi="宋体" w:cs="宋体" w:hint="eastAsia"/>
                <w:bCs/>
                <w:szCs w:val="21"/>
              </w:rPr>
              <w:t>长毛修剪干净。后腿修剪成圆柱形，与臀部自然衔接，要有自然的曲线</w:t>
            </w:r>
          </w:p>
        </w:tc>
        <w:tc>
          <w:tcPr>
            <w:tcW w:w="992" w:type="dxa"/>
            <w:shd w:val="clear" w:color="auto" w:fill="auto"/>
            <w:vAlign w:val="center"/>
          </w:tcPr>
          <w:p w:rsidR="0080769F" w:rsidRPr="0097065C" w:rsidRDefault="0080769F" w:rsidP="000C65CE">
            <w:pPr>
              <w:jc w:val="center"/>
              <w:rPr>
                <w:rFonts w:ascii="宋体" w:hAnsi="宋体" w:cs="宋体"/>
                <w:bCs/>
                <w:szCs w:val="21"/>
              </w:rPr>
            </w:pPr>
            <w:r>
              <w:rPr>
                <w:rFonts w:ascii="宋体" w:hAnsi="宋体" w:cs="宋体" w:hint="eastAsia"/>
                <w:bCs/>
                <w:szCs w:val="21"/>
              </w:rPr>
              <w:t>15</w:t>
            </w:r>
          </w:p>
        </w:tc>
      </w:tr>
      <w:tr w:rsidR="0080769F" w:rsidRPr="0097065C" w:rsidTr="000C65CE">
        <w:tc>
          <w:tcPr>
            <w:tcW w:w="1560" w:type="dxa"/>
            <w:shd w:val="clear" w:color="auto" w:fill="auto"/>
            <w:vAlign w:val="center"/>
          </w:tcPr>
          <w:p w:rsidR="0080769F" w:rsidRDefault="0080769F" w:rsidP="000C65CE">
            <w:pPr>
              <w:jc w:val="left"/>
              <w:rPr>
                <w:rFonts w:ascii="宋体" w:hAnsi="宋体" w:cs="宋体"/>
                <w:bCs/>
                <w:szCs w:val="21"/>
              </w:rPr>
            </w:pPr>
            <w:r>
              <w:rPr>
                <w:rFonts w:ascii="宋体" w:hAnsi="宋体" w:cs="宋体" w:hint="eastAsia"/>
                <w:bCs/>
                <w:szCs w:val="21"/>
              </w:rPr>
              <w:t>胸部修剪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Default="0080769F" w:rsidP="000C65CE">
            <w:pPr>
              <w:rPr>
                <w:rFonts w:ascii="宋体" w:hAnsi="宋体" w:cs="宋体"/>
                <w:bCs/>
                <w:szCs w:val="21"/>
              </w:rPr>
            </w:pPr>
            <w:proofErr w:type="gramStart"/>
            <w:r>
              <w:rPr>
                <w:rFonts w:ascii="宋体" w:hAnsi="宋体" w:cs="宋体" w:hint="eastAsia"/>
                <w:bCs/>
                <w:szCs w:val="21"/>
              </w:rPr>
              <w:t>将颈线部</w:t>
            </w:r>
            <w:proofErr w:type="gramEnd"/>
            <w:r>
              <w:rPr>
                <w:rFonts w:ascii="宋体" w:hAnsi="宋体" w:cs="宋体" w:hint="eastAsia"/>
                <w:bCs/>
                <w:szCs w:val="21"/>
              </w:rPr>
              <w:t>至胸骨部做弧线修剪</w:t>
            </w:r>
          </w:p>
        </w:tc>
        <w:tc>
          <w:tcPr>
            <w:tcW w:w="992" w:type="dxa"/>
            <w:shd w:val="clear" w:color="auto" w:fill="auto"/>
            <w:vAlign w:val="center"/>
          </w:tcPr>
          <w:p w:rsidR="0080769F" w:rsidRDefault="0080769F" w:rsidP="000C65CE">
            <w:pPr>
              <w:jc w:val="center"/>
              <w:rPr>
                <w:rFonts w:ascii="宋体" w:hAnsi="宋体" w:cs="宋体"/>
                <w:bCs/>
                <w:szCs w:val="21"/>
              </w:rPr>
            </w:pPr>
            <w:r>
              <w:rPr>
                <w:rFonts w:ascii="宋体" w:hAnsi="宋体" w:cs="宋体" w:hint="eastAsia"/>
                <w:bCs/>
                <w:szCs w:val="21"/>
              </w:rPr>
              <w:t>10</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腰腹线</w:t>
            </w:r>
            <w:r w:rsidRPr="0097065C">
              <w:rPr>
                <w:rFonts w:ascii="宋体" w:hAnsi="宋体" w:cs="宋体" w:hint="eastAsia"/>
                <w:bCs/>
                <w:szCs w:val="21"/>
              </w:rPr>
              <w:t>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Pr>
                <w:rFonts w:ascii="宋体" w:hAnsi="宋体" w:cs="宋体" w:hint="eastAsia"/>
                <w:bCs/>
                <w:szCs w:val="21"/>
              </w:rPr>
              <w:t>背线至</w:t>
            </w:r>
            <w:proofErr w:type="gramStart"/>
            <w:r>
              <w:rPr>
                <w:rFonts w:ascii="宋体" w:hAnsi="宋体" w:cs="宋体" w:hint="eastAsia"/>
                <w:bCs/>
                <w:szCs w:val="21"/>
              </w:rPr>
              <w:t>下腹线做弧线</w:t>
            </w:r>
            <w:proofErr w:type="gramEnd"/>
            <w:r>
              <w:rPr>
                <w:rFonts w:ascii="宋体" w:hAnsi="宋体" w:cs="宋体" w:hint="eastAsia"/>
                <w:bCs/>
                <w:szCs w:val="21"/>
              </w:rPr>
              <w:t>修剪与后肢自然衔接。</w:t>
            </w:r>
            <w:proofErr w:type="gramStart"/>
            <w:r>
              <w:rPr>
                <w:rFonts w:ascii="宋体" w:hAnsi="宋体" w:cs="宋体" w:hint="eastAsia"/>
                <w:bCs/>
                <w:szCs w:val="21"/>
              </w:rPr>
              <w:t>将腹线的</w:t>
            </w:r>
            <w:proofErr w:type="gramEnd"/>
            <w:r>
              <w:rPr>
                <w:rFonts w:ascii="宋体" w:hAnsi="宋体" w:cs="宋体" w:hint="eastAsia"/>
                <w:bCs/>
                <w:szCs w:val="21"/>
              </w:rPr>
              <w:t>最低点定在前肢的肘部，与最高点自然衔接</w:t>
            </w:r>
          </w:p>
        </w:tc>
        <w:tc>
          <w:tcPr>
            <w:tcW w:w="992" w:type="dxa"/>
            <w:shd w:val="clear" w:color="auto" w:fill="auto"/>
            <w:vAlign w:val="center"/>
          </w:tcPr>
          <w:p w:rsidR="0080769F" w:rsidRPr="0097065C" w:rsidRDefault="0080769F" w:rsidP="000C65CE">
            <w:pPr>
              <w:jc w:val="center"/>
              <w:rPr>
                <w:rFonts w:ascii="宋体" w:hAnsi="宋体" w:cs="宋体"/>
                <w:bCs/>
                <w:szCs w:val="21"/>
              </w:rPr>
            </w:pPr>
            <w:r>
              <w:rPr>
                <w:rFonts w:ascii="宋体" w:hAnsi="宋体" w:cs="宋体" w:hint="eastAsia"/>
                <w:bCs/>
                <w:szCs w:val="21"/>
              </w:rPr>
              <w:t>10</w:t>
            </w:r>
          </w:p>
        </w:tc>
      </w:tr>
      <w:tr w:rsidR="0080769F" w:rsidRPr="0097065C" w:rsidTr="000C65CE">
        <w:tc>
          <w:tcPr>
            <w:tcW w:w="1560" w:type="dxa"/>
            <w:shd w:val="clear" w:color="auto" w:fill="auto"/>
            <w:vAlign w:val="center"/>
          </w:tcPr>
          <w:p w:rsidR="0080769F" w:rsidRPr="0097065C" w:rsidRDefault="0080769F" w:rsidP="000C65CE">
            <w:pPr>
              <w:jc w:val="left"/>
              <w:rPr>
                <w:rFonts w:ascii="宋体" w:hAnsi="宋体" w:cs="宋体"/>
                <w:bCs/>
                <w:szCs w:val="21"/>
              </w:rPr>
            </w:pPr>
            <w:r>
              <w:rPr>
                <w:rFonts w:ascii="宋体" w:hAnsi="宋体" w:cs="宋体" w:hint="eastAsia"/>
                <w:bCs/>
                <w:szCs w:val="21"/>
              </w:rPr>
              <w:t>尾部修剪</w:t>
            </w:r>
          </w:p>
        </w:tc>
        <w:tc>
          <w:tcPr>
            <w:tcW w:w="1701" w:type="dxa"/>
            <w:vMerge/>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r>
              <w:rPr>
                <w:rFonts w:ascii="宋体" w:hAnsi="宋体" w:cs="宋体" w:hint="eastAsia"/>
                <w:bCs/>
                <w:szCs w:val="21"/>
              </w:rPr>
              <w:t>尾部的长毛修剪成球形</w:t>
            </w: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w:t>
            </w:r>
          </w:p>
        </w:tc>
      </w:tr>
      <w:tr w:rsidR="0080769F" w:rsidRPr="0097065C" w:rsidTr="000C65CE">
        <w:tc>
          <w:tcPr>
            <w:tcW w:w="1560"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总分</w:t>
            </w:r>
          </w:p>
        </w:tc>
        <w:tc>
          <w:tcPr>
            <w:tcW w:w="1701" w:type="dxa"/>
            <w:shd w:val="clear" w:color="auto" w:fill="auto"/>
            <w:vAlign w:val="center"/>
          </w:tcPr>
          <w:p w:rsidR="0080769F" w:rsidRPr="0097065C" w:rsidRDefault="0080769F" w:rsidP="000C65CE">
            <w:pPr>
              <w:rPr>
                <w:rFonts w:ascii="宋体" w:hAnsi="宋体" w:cs="宋体"/>
                <w:bCs/>
                <w:szCs w:val="21"/>
              </w:rPr>
            </w:pPr>
          </w:p>
        </w:tc>
        <w:tc>
          <w:tcPr>
            <w:tcW w:w="4678" w:type="dxa"/>
            <w:shd w:val="clear" w:color="auto" w:fill="auto"/>
            <w:vAlign w:val="center"/>
          </w:tcPr>
          <w:p w:rsidR="0080769F" w:rsidRPr="0097065C" w:rsidRDefault="0080769F" w:rsidP="000C65CE">
            <w:pPr>
              <w:rPr>
                <w:rFonts w:ascii="宋体" w:hAnsi="宋体" w:cs="宋体"/>
                <w:bCs/>
                <w:szCs w:val="21"/>
              </w:rPr>
            </w:pPr>
          </w:p>
        </w:tc>
        <w:tc>
          <w:tcPr>
            <w:tcW w:w="992" w:type="dxa"/>
            <w:shd w:val="clear" w:color="auto" w:fill="auto"/>
            <w:vAlign w:val="center"/>
          </w:tcPr>
          <w:p w:rsidR="0080769F" w:rsidRPr="0097065C" w:rsidRDefault="0080769F" w:rsidP="000C65CE">
            <w:pPr>
              <w:jc w:val="center"/>
              <w:rPr>
                <w:rFonts w:ascii="宋体" w:hAnsi="宋体" w:cs="宋体"/>
                <w:bCs/>
                <w:szCs w:val="21"/>
              </w:rPr>
            </w:pPr>
            <w:r w:rsidRPr="0097065C">
              <w:rPr>
                <w:rFonts w:ascii="宋体" w:hAnsi="宋体" w:cs="宋体" w:hint="eastAsia"/>
                <w:bCs/>
                <w:szCs w:val="21"/>
              </w:rPr>
              <w:t>100</w:t>
            </w:r>
          </w:p>
        </w:tc>
      </w:tr>
    </w:tbl>
    <w:p w:rsidR="007A7B0C" w:rsidRPr="00BD4819" w:rsidRDefault="007A7B0C">
      <w:bookmarkStart w:id="0" w:name="_GoBack"/>
      <w:bookmarkEnd w:id="0"/>
    </w:p>
    <w:sectPr w:rsidR="007A7B0C" w:rsidRPr="00BD4819">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DC7" w:rsidRDefault="00F45DC7" w:rsidP="007A7B0C">
      <w:r>
        <w:separator/>
      </w:r>
    </w:p>
  </w:endnote>
  <w:endnote w:type="continuationSeparator" w:id="0">
    <w:p w:rsidR="00F45DC7" w:rsidRDefault="00F45DC7" w:rsidP="007A7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552291"/>
      <w:docPartObj>
        <w:docPartGallery w:val="Page Numbers (Bottom of Page)"/>
        <w:docPartUnique/>
      </w:docPartObj>
    </w:sdtPr>
    <w:sdtEndPr/>
    <w:sdtContent>
      <w:p w:rsidR="00F25371" w:rsidRDefault="00F25371">
        <w:pPr>
          <w:pStyle w:val="a6"/>
          <w:jc w:val="center"/>
        </w:pPr>
        <w:r>
          <w:fldChar w:fldCharType="begin"/>
        </w:r>
        <w:r>
          <w:instrText>PAGE   \* MERGEFORMAT</w:instrText>
        </w:r>
        <w:r>
          <w:fldChar w:fldCharType="separate"/>
        </w:r>
        <w:r w:rsidR="00E4426E" w:rsidRPr="00E4426E">
          <w:rPr>
            <w:noProof/>
            <w:lang w:val="zh-CN"/>
          </w:rPr>
          <w:t>7</w:t>
        </w:r>
        <w:r>
          <w:fldChar w:fldCharType="end"/>
        </w:r>
      </w:p>
    </w:sdtContent>
  </w:sdt>
  <w:p w:rsidR="00F25371" w:rsidRDefault="00F2537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DC7" w:rsidRDefault="00F45DC7" w:rsidP="007A7B0C">
      <w:r>
        <w:separator/>
      </w:r>
    </w:p>
  </w:footnote>
  <w:footnote w:type="continuationSeparator" w:id="0">
    <w:p w:rsidR="00F45DC7" w:rsidRDefault="00F45DC7" w:rsidP="007A7B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E81DDD"/>
    <w:multiLevelType w:val="singleLevel"/>
    <w:tmpl w:val="94E81DDD"/>
    <w:lvl w:ilvl="0">
      <w:start w:val="1"/>
      <w:numFmt w:val="decimal"/>
      <w:suff w:val="nothing"/>
      <w:lvlText w:val="（%1）"/>
      <w:lvlJc w:val="left"/>
    </w:lvl>
  </w:abstractNum>
  <w:abstractNum w:abstractNumId="1">
    <w:nsid w:val="BF59147F"/>
    <w:multiLevelType w:val="singleLevel"/>
    <w:tmpl w:val="BF59147F"/>
    <w:lvl w:ilvl="0">
      <w:start w:val="1"/>
      <w:numFmt w:val="decimal"/>
      <w:lvlText w:val="%1."/>
      <w:lvlJc w:val="left"/>
      <w:pPr>
        <w:tabs>
          <w:tab w:val="left" w:pos="312"/>
        </w:tabs>
      </w:pPr>
    </w:lvl>
  </w:abstractNum>
  <w:abstractNum w:abstractNumId="2">
    <w:nsid w:val="0000000C"/>
    <w:multiLevelType w:val="multilevel"/>
    <w:tmpl w:val="0000000C"/>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
    <w:nsid w:val="0000000F"/>
    <w:multiLevelType w:val="singleLevel"/>
    <w:tmpl w:val="0000000F"/>
    <w:lvl w:ilvl="0">
      <w:start w:val="1"/>
      <w:numFmt w:val="chineseCounting"/>
      <w:suff w:val="nothing"/>
      <w:lvlText w:val="%1、"/>
      <w:lvlJc w:val="left"/>
    </w:lvl>
  </w:abstractNum>
  <w:abstractNum w:abstractNumId="4">
    <w:nsid w:val="00000015"/>
    <w:multiLevelType w:val="singleLevel"/>
    <w:tmpl w:val="00000015"/>
    <w:lvl w:ilvl="0">
      <w:start w:val="1"/>
      <w:numFmt w:val="chineseCounting"/>
      <w:suff w:val="nothing"/>
      <w:lvlText w:val="%1、"/>
      <w:lvlJc w:val="left"/>
    </w:lvl>
  </w:abstractNum>
  <w:abstractNum w:abstractNumId="5">
    <w:nsid w:val="001D181A"/>
    <w:multiLevelType w:val="hybridMultilevel"/>
    <w:tmpl w:val="F93ACF9A"/>
    <w:lvl w:ilvl="0" w:tplc="F95871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2703FCB"/>
    <w:multiLevelType w:val="hybridMultilevel"/>
    <w:tmpl w:val="BB461868"/>
    <w:lvl w:ilvl="0" w:tplc="0150D97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5F71521"/>
    <w:multiLevelType w:val="hybridMultilevel"/>
    <w:tmpl w:val="B918517A"/>
    <w:lvl w:ilvl="0" w:tplc="AC581D26">
      <w:start w:val="1"/>
      <w:numFmt w:val="decimal"/>
      <w:lvlText w:val="%1."/>
      <w:lvlJc w:val="left"/>
      <w:pPr>
        <w:ind w:left="255" w:hanging="255"/>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AB036E6"/>
    <w:multiLevelType w:val="hybridMultilevel"/>
    <w:tmpl w:val="B4C0D938"/>
    <w:lvl w:ilvl="0" w:tplc="00A648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44618D4"/>
    <w:multiLevelType w:val="singleLevel"/>
    <w:tmpl w:val="144618D4"/>
    <w:lvl w:ilvl="0">
      <w:start w:val="1"/>
      <w:numFmt w:val="decimal"/>
      <w:suff w:val="nothing"/>
      <w:lvlText w:val="（%1）"/>
      <w:lvlJc w:val="left"/>
    </w:lvl>
  </w:abstractNum>
  <w:abstractNum w:abstractNumId="10">
    <w:nsid w:val="16963E9C"/>
    <w:multiLevelType w:val="hybridMultilevel"/>
    <w:tmpl w:val="D7CC5B42"/>
    <w:lvl w:ilvl="0" w:tplc="DD10502A">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19AF073F"/>
    <w:multiLevelType w:val="hybridMultilevel"/>
    <w:tmpl w:val="006EF36E"/>
    <w:lvl w:ilvl="0" w:tplc="341EAD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CEE6B88"/>
    <w:multiLevelType w:val="singleLevel"/>
    <w:tmpl w:val="1CEE6B88"/>
    <w:lvl w:ilvl="0">
      <w:start w:val="1"/>
      <w:numFmt w:val="decimal"/>
      <w:suff w:val="space"/>
      <w:lvlText w:val="%1."/>
      <w:lvlJc w:val="left"/>
    </w:lvl>
  </w:abstractNum>
  <w:abstractNum w:abstractNumId="13">
    <w:nsid w:val="1D7972D1"/>
    <w:multiLevelType w:val="hybridMultilevel"/>
    <w:tmpl w:val="E3D856EE"/>
    <w:lvl w:ilvl="0" w:tplc="C2A2353E">
      <w:start w:val="1"/>
      <w:numFmt w:val="decimal"/>
      <w:lvlText w:val="%1、"/>
      <w:lvlJc w:val="left"/>
      <w:pPr>
        <w:ind w:left="585" w:hanging="360"/>
      </w:pPr>
      <w:rPr>
        <w:rFonts w:hint="default"/>
      </w:rPr>
    </w:lvl>
    <w:lvl w:ilvl="1" w:tplc="04090019" w:tentative="1">
      <w:start w:val="1"/>
      <w:numFmt w:val="lowerLetter"/>
      <w:lvlText w:val="%2)"/>
      <w:lvlJc w:val="left"/>
      <w:pPr>
        <w:ind w:left="1065" w:hanging="420"/>
      </w:pPr>
    </w:lvl>
    <w:lvl w:ilvl="2" w:tplc="0409001B" w:tentative="1">
      <w:start w:val="1"/>
      <w:numFmt w:val="lowerRoman"/>
      <w:lvlText w:val="%3."/>
      <w:lvlJc w:val="right"/>
      <w:pPr>
        <w:ind w:left="1485" w:hanging="420"/>
      </w:pPr>
    </w:lvl>
    <w:lvl w:ilvl="3" w:tplc="0409000F" w:tentative="1">
      <w:start w:val="1"/>
      <w:numFmt w:val="decimal"/>
      <w:lvlText w:val="%4."/>
      <w:lvlJc w:val="left"/>
      <w:pPr>
        <w:ind w:left="1905" w:hanging="420"/>
      </w:pPr>
    </w:lvl>
    <w:lvl w:ilvl="4" w:tplc="04090019" w:tentative="1">
      <w:start w:val="1"/>
      <w:numFmt w:val="lowerLetter"/>
      <w:lvlText w:val="%5)"/>
      <w:lvlJc w:val="left"/>
      <w:pPr>
        <w:ind w:left="2325" w:hanging="420"/>
      </w:pPr>
    </w:lvl>
    <w:lvl w:ilvl="5" w:tplc="0409001B" w:tentative="1">
      <w:start w:val="1"/>
      <w:numFmt w:val="lowerRoman"/>
      <w:lvlText w:val="%6."/>
      <w:lvlJc w:val="right"/>
      <w:pPr>
        <w:ind w:left="2745" w:hanging="420"/>
      </w:pPr>
    </w:lvl>
    <w:lvl w:ilvl="6" w:tplc="0409000F" w:tentative="1">
      <w:start w:val="1"/>
      <w:numFmt w:val="decimal"/>
      <w:lvlText w:val="%7."/>
      <w:lvlJc w:val="left"/>
      <w:pPr>
        <w:ind w:left="3165" w:hanging="420"/>
      </w:pPr>
    </w:lvl>
    <w:lvl w:ilvl="7" w:tplc="04090019" w:tentative="1">
      <w:start w:val="1"/>
      <w:numFmt w:val="lowerLetter"/>
      <w:lvlText w:val="%8)"/>
      <w:lvlJc w:val="left"/>
      <w:pPr>
        <w:ind w:left="3585" w:hanging="420"/>
      </w:pPr>
    </w:lvl>
    <w:lvl w:ilvl="8" w:tplc="0409001B" w:tentative="1">
      <w:start w:val="1"/>
      <w:numFmt w:val="lowerRoman"/>
      <w:lvlText w:val="%9."/>
      <w:lvlJc w:val="right"/>
      <w:pPr>
        <w:ind w:left="4005" w:hanging="420"/>
      </w:pPr>
    </w:lvl>
  </w:abstractNum>
  <w:abstractNum w:abstractNumId="14">
    <w:nsid w:val="1F8017A0"/>
    <w:multiLevelType w:val="hybridMultilevel"/>
    <w:tmpl w:val="05B2CA90"/>
    <w:lvl w:ilvl="0" w:tplc="E92CC0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11905B5"/>
    <w:multiLevelType w:val="hybridMultilevel"/>
    <w:tmpl w:val="60CC0248"/>
    <w:lvl w:ilvl="0" w:tplc="D9B827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1543FFE"/>
    <w:multiLevelType w:val="hybridMultilevel"/>
    <w:tmpl w:val="33E8BD9A"/>
    <w:lvl w:ilvl="0" w:tplc="3B0EFF28">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227D4357"/>
    <w:multiLevelType w:val="hybridMultilevel"/>
    <w:tmpl w:val="C4D80860"/>
    <w:lvl w:ilvl="0" w:tplc="0A408E54">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4AE5C8B"/>
    <w:multiLevelType w:val="hybridMultilevel"/>
    <w:tmpl w:val="AD24F302"/>
    <w:lvl w:ilvl="0" w:tplc="35D0EF94">
      <w:start w:val="1"/>
      <w:numFmt w:val="japaneseCounting"/>
      <w:lvlText w:val="（%1）"/>
      <w:lvlJc w:val="left"/>
      <w:pPr>
        <w:ind w:left="1138"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5572680"/>
    <w:multiLevelType w:val="hybridMultilevel"/>
    <w:tmpl w:val="4C2C9990"/>
    <w:lvl w:ilvl="0" w:tplc="ECFC3D84">
      <w:start w:val="1"/>
      <w:numFmt w:val="decimalEnclosedParen"/>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28DD6C61"/>
    <w:multiLevelType w:val="hybridMultilevel"/>
    <w:tmpl w:val="F87442A4"/>
    <w:lvl w:ilvl="0" w:tplc="4FC0D3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2EF6EBC7"/>
    <w:multiLevelType w:val="singleLevel"/>
    <w:tmpl w:val="2EF6EBC7"/>
    <w:lvl w:ilvl="0">
      <w:start w:val="2"/>
      <w:numFmt w:val="decimal"/>
      <w:lvlText w:val="%1."/>
      <w:lvlJc w:val="left"/>
      <w:pPr>
        <w:tabs>
          <w:tab w:val="left" w:pos="312"/>
        </w:tabs>
      </w:pPr>
    </w:lvl>
  </w:abstractNum>
  <w:abstractNum w:abstractNumId="22">
    <w:nsid w:val="35A40D24"/>
    <w:multiLevelType w:val="hybridMultilevel"/>
    <w:tmpl w:val="3CA27296"/>
    <w:lvl w:ilvl="0" w:tplc="38464BAA">
      <w:start w:val="1"/>
      <w:numFmt w:val="japaneseCounting"/>
      <w:lvlText w:val="（%1）"/>
      <w:lvlJc w:val="left"/>
      <w:pPr>
        <w:ind w:left="855"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A625AD8"/>
    <w:multiLevelType w:val="hybridMultilevel"/>
    <w:tmpl w:val="DAEAD984"/>
    <w:lvl w:ilvl="0" w:tplc="3E941A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EFA1C29"/>
    <w:multiLevelType w:val="hybridMultilevel"/>
    <w:tmpl w:val="6C4E73EE"/>
    <w:lvl w:ilvl="0" w:tplc="6C8A781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F790C51"/>
    <w:multiLevelType w:val="hybridMultilevel"/>
    <w:tmpl w:val="F5D0ECE2"/>
    <w:lvl w:ilvl="0" w:tplc="011A8ACA">
      <w:start w:val="10"/>
      <w:numFmt w:val="decimal"/>
      <w:lvlText w:val="（%1）"/>
      <w:lvlJc w:val="left"/>
      <w:pPr>
        <w:ind w:left="1142" w:hanging="720"/>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6">
    <w:nsid w:val="50261586"/>
    <w:multiLevelType w:val="hybridMultilevel"/>
    <w:tmpl w:val="E9EA3EF4"/>
    <w:lvl w:ilvl="0" w:tplc="D05619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9746FB0"/>
    <w:multiLevelType w:val="hybridMultilevel"/>
    <w:tmpl w:val="18F6D4FA"/>
    <w:lvl w:ilvl="0" w:tplc="54F262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9CF11AC"/>
    <w:multiLevelType w:val="hybridMultilevel"/>
    <w:tmpl w:val="D3E82600"/>
    <w:lvl w:ilvl="0" w:tplc="3C4EF912">
      <w:start w:val="5"/>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5C8935A6"/>
    <w:multiLevelType w:val="hybridMultilevel"/>
    <w:tmpl w:val="14EE4C1A"/>
    <w:lvl w:ilvl="0" w:tplc="CBEA54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3A91353"/>
    <w:multiLevelType w:val="hybridMultilevel"/>
    <w:tmpl w:val="B1C43FA0"/>
    <w:lvl w:ilvl="0" w:tplc="7B10A65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655413C5"/>
    <w:multiLevelType w:val="hybridMultilevel"/>
    <w:tmpl w:val="AB2E8B32"/>
    <w:lvl w:ilvl="0" w:tplc="24B815C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83F0134"/>
    <w:multiLevelType w:val="hybridMultilevel"/>
    <w:tmpl w:val="83387576"/>
    <w:lvl w:ilvl="0" w:tplc="0DFCFFBC">
      <w:start w:val="4"/>
      <w:numFmt w:val="japaneseCounting"/>
      <w:lvlText w:val="%1、"/>
      <w:lvlJc w:val="left"/>
      <w:pPr>
        <w:ind w:left="872" w:hanging="45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3">
    <w:nsid w:val="6C861D9F"/>
    <w:multiLevelType w:val="singleLevel"/>
    <w:tmpl w:val="6C861D9F"/>
    <w:lvl w:ilvl="0">
      <w:start w:val="2"/>
      <w:numFmt w:val="decimal"/>
      <w:suff w:val="nothing"/>
      <w:lvlText w:val="（%1）"/>
      <w:lvlJc w:val="left"/>
    </w:lvl>
  </w:abstractNum>
  <w:abstractNum w:abstractNumId="34">
    <w:nsid w:val="70650FDF"/>
    <w:multiLevelType w:val="hybridMultilevel"/>
    <w:tmpl w:val="66043526"/>
    <w:lvl w:ilvl="0" w:tplc="D64A64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0B76112"/>
    <w:multiLevelType w:val="hybridMultilevel"/>
    <w:tmpl w:val="61520706"/>
    <w:lvl w:ilvl="0" w:tplc="421A5C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0E555A4"/>
    <w:multiLevelType w:val="hybridMultilevel"/>
    <w:tmpl w:val="0E9A913A"/>
    <w:lvl w:ilvl="0" w:tplc="EE04A8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2031E2A"/>
    <w:multiLevelType w:val="hybridMultilevel"/>
    <w:tmpl w:val="BF689EDC"/>
    <w:lvl w:ilvl="0" w:tplc="A7C01AE8">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nsid w:val="7253347A"/>
    <w:multiLevelType w:val="hybridMultilevel"/>
    <w:tmpl w:val="ECFE6E2E"/>
    <w:lvl w:ilvl="0" w:tplc="5922CF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3E0352E"/>
    <w:multiLevelType w:val="hybridMultilevel"/>
    <w:tmpl w:val="535686DA"/>
    <w:lvl w:ilvl="0" w:tplc="7A1CFD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6E50EDB"/>
    <w:multiLevelType w:val="hybridMultilevel"/>
    <w:tmpl w:val="00A62F58"/>
    <w:lvl w:ilvl="0" w:tplc="6D6ADD36">
      <w:start w:val="2"/>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41">
    <w:nsid w:val="774E3A7B"/>
    <w:multiLevelType w:val="hybridMultilevel"/>
    <w:tmpl w:val="B1DA734E"/>
    <w:lvl w:ilvl="0" w:tplc="398403A2">
      <w:start w:val="1"/>
      <w:numFmt w:val="japaneseCounting"/>
      <w:lvlText w:val="（%1）"/>
      <w:lvlJc w:val="left"/>
      <w:pPr>
        <w:ind w:left="1422"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8C02B8B"/>
    <w:multiLevelType w:val="hybridMultilevel"/>
    <w:tmpl w:val="BC824FC8"/>
    <w:lvl w:ilvl="0" w:tplc="33FC9290">
      <w:start w:val="2"/>
      <w:numFmt w:val="japaneseCounting"/>
      <w:lvlText w:val="%1、"/>
      <w:lvlJc w:val="left"/>
      <w:pPr>
        <w:ind w:left="840" w:hanging="4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7AF31F41"/>
    <w:multiLevelType w:val="hybridMultilevel"/>
    <w:tmpl w:val="AF04B04E"/>
    <w:lvl w:ilvl="0" w:tplc="93825D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D091179"/>
    <w:multiLevelType w:val="hybridMultilevel"/>
    <w:tmpl w:val="A6B278DA"/>
    <w:lvl w:ilvl="0" w:tplc="9E188F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DA14A75"/>
    <w:multiLevelType w:val="hybridMultilevel"/>
    <w:tmpl w:val="918E5B28"/>
    <w:lvl w:ilvl="0" w:tplc="3A6CC1D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0"/>
  </w:num>
  <w:num w:numId="2">
    <w:abstractNumId w:val="19"/>
  </w:num>
  <w:num w:numId="3">
    <w:abstractNumId w:val="28"/>
  </w:num>
  <w:num w:numId="4">
    <w:abstractNumId w:val="2"/>
  </w:num>
  <w:num w:numId="5">
    <w:abstractNumId w:val="3"/>
  </w:num>
  <w:num w:numId="6">
    <w:abstractNumId w:val="4"/>
  </w:num>
  <w:num w:numId="7">
    <w:abstractNumId w:val="20"/>
  </w:num>
  <w:num w:numId="8">
    <w:abstractNumId w:val="30"/>
  </w:num>
  <w:num w:numId="9">
    <w:abstractNumId w:val="25"/>
  </w:num>
  <w:num w:numId="10">
    <w:abstractNumId w:val="0"/>
  </w:num>
  <w:num w:numId="11">
    <w:abstractNumId w:val="21"/>
  </w:num>
  <w:num w:numId="12">
    <w:abstractNumId w:val="9"/>
  </w:num>
  <w:num w:numId="13">
    <w:abstractNumId w:val="12"/>
  </w:num>
  <w:num w:numId="14">
    <w:abstractNumId w:val="33"/>
  </w:num>
  <w:num w:numId="15">
    <w:abstractNumId w:val="1"/>
  </w:num>
  <w:num w:numId="16">
    <w:abstractNumId w:val="43"/>
  </w:num>
  <w:num w:numId="17">
    <w:abstractNumId w:val="13"/>
  </w:num>
  <w:num w:numId="18">
    <w:abstractNumId w:val="42"/>
  </w:num>
  <w:num w:numId="19">
    <w:abstractNumId w:val="32"/>
  </w:num>
  <w:num w:numId="20">
    <w:abstractNumId w:val="41"/>
  </w:num>
  <w:num w:numId="21">
    <w:abstractNumId w:val="34"/>
  </w:num>
  <w:num w:numId="22">
    <w:abstractNumId w:val="36"/>
  </w:num>
  <w:num w:numId="23">
    <w:abstractNumId w:val="31"/>
  </w:num>
  <w:num w:numId="24">
    <w:abstractNumId w:val="39"/>
  </w:num>
  <w:num w:numId="25">
    <w:abstractNumId w:val="6"/>
  </w:num>
  <w:num w:numId="26">
    <w:abstractNumId w:val="11"/>
  </w:num>
  <w:num w:numId="27">
    <w:abstractNumId w:val="35"/>
  </w:num>
  <w:num w:numId="28">
    <w:abstractNumId w:val="27"/>
  </w:num>
  <w:num w:numId="29">
    <w:abstractNumId w:val="7"/>
  </w:num>
  <w:num w:numId="30">
    <w:abstractNumId w:val="26"/>
  </w:num>
  <w:num w:numId="31">
    <w:abstractNumId w:val="24"/>
  </w:num>
  <w:num w:numId="32">
    <w:abstractNumId w:val="44"/>
  </w:num>
  <w:num w:numId="33">
    <w:abstractNumId w:val="18"/>
  </w:num>
  <w:num w:numId="34">
    <w:abstractNumId w:val="29"/>
  </w:num>
  <w:num w:numId="35">
    <w:abstractNumId w:val="23"/>
  </w:num>
  <w:num w:numId="36">
    <w:abstractNumId w:val="22"/>
  </w:num>
  <w:num w:numId="37">
    <w:abstractNumId w:val="38"/>
  </w:num>
  <w:num w:numId="38">
    <w:abstractNumId w:val="8"/>
  </w:num>
  <w:num w:numId="39">
    <w:abstractNumId w:val="14"/>
  </w:num>
  <w:num w:numId="40">
    <w:abstractNumId w:val="5"/>
  </w:num>
  <w:num w:numId="41">
    <w:abstractNumId w:val="15"/>
  </w:num>
  <w:num w:numId="42">
    <w:abstractNumId w:val="17"/>
  </w:num>
  <w:num w:numId="43">
    <w:abstractNumId w:val="37"/>
  </w:num>
  <w:num w:numId="44">
    <w:abstractNumId w:val="16"/>
  </w:num>
  <w:num w:numId="45">
    <w:abstractNumId w:val="45"/>
  </w:num>
  <w:num w:numId="4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B3A"/>
    <w:rsid w:val="00017C51"/>
    <w:rsid w:val="00054933"/>
    <w:rsid w:val="00066C2F"/>
    <w:rsid w:val="00071D91"/>
    <w:rsid w:val="00082D31"/>
    <w:rsid w:val="0008301A"/>
    <w:rsid w:val="00092ACA"/>
    <w:rsid w:val="000A095A"/>
    <w:rsid w:val="000A52D9"/>
    <w:rsid w:val="000E577F"/>
    <w:rsid w:val="00112007"/>
    <w:rsid w:val="001254AB"/>
    <w:rsid w:val="0014248D"/>
    <w:rsid w:val="00150F43"/>
    <w:rsid w:val="00154746"/>
    <w:rsid w:val="001D6CA2"/>
    <w:rsid w:val="001E6B3A"/>
    <w:rsid w:val="001F2C50"/>
    <w:rsid w:val="00221ED9"/>
    <w:rsid w:val="00230828"/>
    <w:rsid w:val="0023173D"/>
    <w:rsid w:val="0024446D"/>
    <w:rsid w:val="002861BD"/>
    <w:rsid w:val="002877EE"/>
    <w:rsid w:val="002978D2"/>
    <w:rsid w:val="002B4628"/>
    <w:rsid w:val="002B6942"/>
    <w:rsid w:val="00321574"/>
    <w:rsid w:val="003360F3"/>
    <w:rsid w:val="003527CE"/>
    <w:rsid w:val="003B7782"/>
    <w:rsid w:val="003D0AFE"/>
    <w:rsid w:val="00406730"/>
    <w:rsid w:val="0043042E"/>
    <w:rsid w:val="00432448"/>
    <w:rsid w:val="004B131C"/>
    <w:rsid w:val="004D2231"/>
    <w:rsid w:val="005002C3"/>
    <w:rsid w:val="00506115"/>
    <w:rsid w:val="005116A2"/>
    <w:rsid w:val="00582A76"/>
    <w:rsid w:val="005A52D3"/>
    <w:rsid w:val="005E6C74"/>
    <w:rsid w:val="00603E1B"/>
    <w:rsid w:val="00632ED1"/>
    <w:rsid w:val="00654D0B"/>
    <w:rsid w:val="00672EFE"/>
    <w:rsid w:val="00677227"/>
    <w:rsid w:val="00684BF6"/>
    <w:rsid w:val="006A6CE5"/>
    <w:rsid w:val="006B39ED"/>
    <w:rsid w:val="006C0785"/>
    <w:rsid w:val="006C2C03"/>
    <w:rsid w:val="007106FC"/>
    <w:rsid w:val="00710A0F"/>
    <w:rsid w:val="007209DA"/>
    <w:rsid w:val="007825B6"/>
    <w:rsid w:val="0079160C"/>
    <w:rsid w:val="00793C6E"/>
    <w:rsid w:val="007A7B0C"/>
    <w:rsid w:val="007B4BFE"/>
    <w:rsid w:val="007C1041"/>
    <w:rsid w:val="007F182C"/>
    <w:rsid w:val="007F54C5"/>
    <w:rsid w:val="007F73BD"/>
    <w:rsid w:val="0080769F"/>
    <w:rsid w:val="008132FD"/>
    <w:rsid w:val="0082169F"/>
    <w:rsid w:val="008222B9"/>
    <w:rsid w:val="00830B84"/>
    <w:rsid w:val="00847B87"/>
    <w:rsid w:val="00853C3D"/>
    <w:rsid w:val="00882A46"/>
    <w:rsid w:val="0089027F"/>
    <w:rsid w:val="00892CED"/>
    <w:rsid w:val="00893E03"/>
    <w:rsid w:val="008970B5"/>
    <w:rsid w:val="008A3B92"/>
    <w:rsid w:val="008B5B1F"/>
    <w:rsid w:val="008C15DD"/>
    <w:rsid w:val="008E020C"/>
    <w:rsid w:val="00932891"/>
    <w:rsid w:val="00937C04"/>
    <w:rsid w:val="00943716"/>
    <w:rsid w:val="00980033"/>
    <w:rsid w:val="00990C24"/>
    <w:rsid w:val="00992CAB"/>
    <w:rsid w:val="00995093"/>
    <w:rsid w:val="009B18EE"/>
    <w:rsid w:val="009D2DA0"/>
    <w:rsid w:val="009F48D7"/>
    <w:rsid w:val="00A1385C"/>
    <w:rsid w:val="00A14124"/>
    <w:rsid w:val="00A54F34"/>
    <w:rsid w:val="00A76E97"/>
    <w:rsid w:val="00AB27A8"/>
    <w:rsid w:val="00AF1FDC"/>
    <w:rsid w:val="00B12FFA"/>
    <w:rsid w:val="00B1459B"/>
    <w:rsid w:val="00B26C0A"/>
    <w:rsid w:val="00B5758E"/>
    <w:rsid w:val="00B6567B"/>
    <w:rsid w:val="00B662D8"/>
    <w:rsid w:val="00B75451"/>
    <w:rsid w:val="00B8628B"/>
    <w:rsid w:val="00BC3F45"/>
    <w:rsid w:val="00BC66AC"/>
    <w:rsid w:val="00BD0EB9"/>
    <w:rsid w:val="00BD4819"/>
    <w:rsid w:val="00BD72BC"/>
    <w:rsid w:val="00BE5E0B"/>
    <w:rsid w:val="00BE7F46"/>
    <w:rsid w:val="00BF2482"/>
    <w:rsid w:val="00BF29DD"/>
    <w:rsid w:val="00BF316C"/>
    <w:rsid w:val="00BF7A4A"/>
    <w:rsid w:val="00C06DBF"/>
    <w:rsid w:val="00C148BF"/>
    <w:rsid w:val="00C44392"/>
    <w:rsid w:val="00C75A6E"/>
    <w:rsid w:val="00C83237"/>
    <w:rsid w:val="00C838AF"/>
    <w:rsid w:val="00C96693"/>
    <w:rsid w:val="00CA41ED"/>
    <w:rsid w:val="00CE0FA0"/>
    <w:rsid w:val="00CE1E4C"/>
    <w:rsid w:val="00D11941"/>
    <w:rsid w:val="00D13679"/>
    <w:rsid w:val="00D33EA5"/>
    <w:rsid w:val="00D3652F"/>
    <w:rsid w:val="00D37FAD"/>
    <w:rsid w:val="00D4065A"/>
    <w:rsid w:val="00D45494"/>
    <w:rsid w:val="00D85212"/>
    <w:rsid w:val="00D8726A"/>
    <w:rsid w:val="00DC08B5"/>
    <w:rsid w:val="00DC71E1"/>
    <w:rsid w:val="00E4426E"/>
    <w:rsid w:val="00E5025D"/>
    <w:rsid w:val="00E56165"/>
    <w:rsid w:val="00E57F12"/>
    <w:rsid w:val="00E9423D"/>
    <w:rsid w:val="00EA1446"/>
    <w:rsid w:val="00EB097C"/>
    <w:rsid w:val="00EB7FDA"/>
    <w:rsid w:val="00EE0132"/>
    <w:rsid w:val="00F0183B"/>
    <w:rsid w:val="00F15C1E"/>
    <w:rsid w:val="00F25371"/>
    <w:rsid w:val="00F31CB1"/>
    <w:rsid w:val="00F45DC7"/>
    <w:rsid w:val="00F51163"/>
    <w:rsid w:val="00F640C4"/>
    <w:rsid w:val="00F91714"/>
    <w:rsid w:val="00FA14F1"/>
    <w:rsid w:val="00FD3197"/>
    <w:rsid w:val="00FD505D"/>
    <w:rsid w:val="00FE0451"/>
    <w:rsid w:val="00FF0C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B3A"/>
    <w:pPr>
      <w:widowControl w:val="0"/>
      <w:jc w:val="both"/>
    </w:pPr>
    <w:rPr>
      <w:rFonts w:ascii="Times New Roman" w:eastAsia="宋体" w:hAnsi="Times New Roman" w:cs="Times New Roman"/>
      <w:szCs w:val="24"/>
    </w:rPr>
  </w:style>
  <w:style w:type="paragraph" w:styleId="1">
    <w:name w:val="heading 1"/>
    <w:basedOn w:val="a"/>
    <w:link w:val="1Char"/>
    <w:qFormat/>
    <w:rsid w:val="001E6B3A"/>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E6B3A"/>
    <w:rPr>
      <w:rFonts w:ascii="宋体" w:eastAsia="宋体" w:hAnsi="宋体" w:cs="宋体"/>
      <w:b/>
      <w:bCs/>
      <w:kern w:val="36"/>
      <w:sz w:val="48"/>
      <w:szCs w:val="48"/>
    </w:rPr>
  </w:style>
  <w:style w:type="character" w:styleId="a3">
    <w:name w:val="Strong"/>
    <w:uiPriority w:val="22"/>
    <w:qFormat/>
    <w:rsid w:val="001E6B3A"/>
    <w:rPr>
      <w:b/>
      <w:bCs/>
    </w:rPr>
  </w:style>
  <w:style w:type="character" w:styleId="a4">
    <w:name w:val="Hyperlink"/>
    <w:uiPriority w:val="99"/>
    <w:rsid w:val="001E6B3A"/>
    <w:rPr>
      <w:strike w:val="0"/>
      <w:dstrike w:val="0"/>
      <w:color w:val="333333"/>
      <w:u w:val="none"/>
    </w:rPr>
  </w:style>
  <w:style w:type="character" w:customStyle="1" w:styleId="Char">
    <w:name w:val="页眉 Char"/>
    <w:link w:val="a5"/>
    <w:uiPriority w:val="99"/>
    <w:rsid w:val="001E6B3A"/>
    <w:rPr>
      <w:sz w:val="18"/>
      <w:szCs w:val="18"/>
    </w:rPr>
  </w:style>
  <w:style w:type="character" w:customStyle="1" w:styleId="Char0">
    <w:name w:val="页脚 Char"/>
    <w:link w:val="a6"/>
    <w:uiPriority w:val="99"/>
    <w:rsid w:val="001E6B3A"/>
    <w:rPr>
      <w:sz w:val="18"/>
      <w:szCs w:val="18"/>
    </w:rPr>
  </w:style>
  <w:style w:type="paragraph" w:styleId="a7">
    <w:name w:val="Normal (Web)"/>
    <w:basedOn w:val="a"/>
    <w:uiPriority w:val="99"/>
    <w:rsid w:val="001E6B3A"/>
    <w:pPr>
      <w:widowControl/>
      <w:spacing w:before="100" w:beforeAutospacing="1" w:after="100" w:afterAutospacing="1"/>
      <w:jc w:val="left"/>
    </w:pPr>
    <w:rPr>
      <w:rFonts w:ascii="宋体" w:hAnsi="宋体" w:cs="宋体"/>
      <w:kern w:val="0"/>
      <w:sz w:val="24"/>
    </w:rPr>
  </w:style>
  <w:style w:type="paragraph" w:styleId="a5">
    <w:name w:val="header"/>
    <w:basedOn w:val="a"/>
    <w:link w:val="Char"/>
    <w:uiPriority w:val="99"/>
    <w:rsid w:val="001E6B3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1"/>
    <w:basedOn w:val="a0"/>
    <w:uiPriority w:val="99"/>
    <w:semiHidden/>
    <w:rsid w:val="001E6B3A"/>
    <w:rPr>
      <w:rFonts w:ascii="Times New Roman" w:eastAsia="宋体" w:hAnsi="Times New Roman" w:cs="Times New Roman"/>
      <w:sz w:val="18"/>
      <w:szCs w:val="18"/>
    </w:rPr>
  </w:style>
  <w:style w:type="paragraph" w:styleId="a6">
    <w:name w:val="footer"/>
    <w:basedOn w:val="a"/>
    <w:link w:val="Char0"/>
    <w:uiPriority w:val="99"/>
    <w:rsid w:val="001E6B3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uiPriority w:val="99"/>
    <w:semiHidden/>
    <w:rsid w:val="001E6B3A"/>
    <w:rPr>
      <w:rFonts w:ascii="Times New Roman" w:eastAsia="宋体" w:hAnsi="Times New Roman" w:cs="Times New Roman"/>
      <w:sz w:val="18"/>
      <w:szCs w:val="18"/>
    </w:rPr>
  </w:style>
  <w:style w:type="paragraph" w:customStyle="1" w:styleId="p0">
    <w:name w:val="p0"/>
    <w:basedOn w:val="a"/>
    <w:rsid w:val="001E6B3A"/>
    <w:pPr>
      <w:widowControl/>
      <w:spacing w:before="100" w:beforeAutospacing="1" w:after="100" w:afterAutospacing="1"/>
      <w:jc w:val="left"/>
    </w:pPr>
    <w:rPr>
      <w:rFonts w:ascii="宋体" w:hAnsi="宋体" w:cs="宋体"/>
      <w:kern w:val="0"/>
      <w:sz w:val="24"/>
      <w:szCs w:val="20"/>
    </w:rPr>
  </w:style>
  <w:style w:type="table" w:styleId="a8">
    <w:name w:val="Table Grid"/>
    <w:basedOn w:val="a1"/>
    <w:qFormat/>
    <w:rsid w:val="001E6B3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unhideWhenUsed/>
    <w:qFormat/>
    <w:rsid w:val="001E6B3A"/>
    <w:pPr>
      <w:ind w:firstLineChars="200" w:firstLine="420"/>
    </w:pPr>
    <w:rPr>
      <w:rFonts w:ascii="Calibri" w:hAnsi="Calibri"/>
      <w:szCs w:val="22"/>
    </w:rPr>
  </w:style>
  <w:style w:type="paragraph" w:styleId="aa">
    <w:name w:val="Balloon Text"/>
    <w:basedOn w:val="a"/>
    <w:link w:val="Char2"/>
    <w:uiPriority w:val="99"/>
    <w:unhideWhenUsed/>
    <w:rsid w:val="001E6B3A"/>
    <w:rPr>
      <w:sz w:val="18"/>
      <w:szCs w:val="18"/>
    </w:rPr>
  </w:style>
  <w:style w:type="character" w:customStyle="1" w:styleId="Char2">
    <w:name w:val="批注框文本 Char"/>
    <w:basedOn w:val="a0"/>
    <w:link w:val="aa"/>
    <w:uiPriority w:val="99"/>
    <w:rsid w:val="001E6B3A"/>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B3A"/>
    <w:pPr>
      <w:widowControl w:val="0"/>
      <w:jc w:val="both"/>
    </w:pPr>
    <w:rPr>
      <w:rFonts w:ascii="Times New Roman" w:eastAsia="宋体" w:hAnsi="Times New Roman" w:cs="Times New Roman"/>
      <w:szCs w:val="24"/>
    </w:rPr>
  </w:style>
  <w:style w:type="paragraph" w:styleId="1">
    <w:name w:val="heading 1"/>
    <w:basedOn w:val="a"/>
    <w:link w:val="1Char"/>
    <w:qFormat/>
    <w:rsid w:val="001E6B3A"/>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E6B3A"/>
    <w:rPr>
      <w:rFonts w:ascii="宋体" w:eastAsia="宋体" w:hAnsi="宋体" w:cs="宋体"/>
      <w:b/>
      <w:bCs/>
      <w:kern w:val="36"/>
      <w:sz w:val="48"/>
      <w:szCs w:val="48"/>
    </w:rPr>
  </w:style>
  <w:style w:type="character" w:styleId="a3">
    <w:name w:val="Strong"/>
    <w:uiPriority w:val="22"/>
    <w:qFormat/>
    <w:rsid w:val="001E6B3A"/>
    <w:rPr>
      <w:b/>
      <w:bCs/>
    </w:rPr>
  </w:style>
  <w:style w:type="character" w:styleId="a4">
    <w:name w:val="Hyperlink"/>
    <w:uiPriority w:val="99"/>
    <w:rsid w:val="001E6B3A"/>
    <w:rPr>
      <w:strike w:val="0"/>
      <w:dstrike w:val="0"/>
      <w:color w:val="333333"/>
      <w:u w:val="none"/>
    </w:rPr>
  </w:style>
  <w:style w:type="character" w:customStyle="1" w:styleId="Char">
    <w:name w:val="页眉 Char"/>
    <w:link w:val="a5"/>
    <w:uiPriority w:val="99"/>
    <w:rsid w:val="001E6B3A"/>
    <w:rPr>
      <w:sz w:val="18"/>
      <w:szCs w:val="18"/>
    </w:rPr>
  </w:style>
  <w:style w:type="character" w:customStyle="1" w:styleId="Char0">
    <w:name w:val="页脚 Char"/>
    <w:link w:val="a6"/>
    <w:uiPriority w:val="99"/>
    <w:rsid w:val="001E6B3A"/>
    <w:rPr>
      <w:sz w:val="18"/>
      <w:szCs w:val="18"/>
    </w:rPr>
  </w:style>
  <w:style w:type="paragraph" w:styleId="a7">
    <w:name w:val="Normal (Web)"/>
    <w:basedOn w:val="a"/>
    <w:uiPriority w:val="99"/>
    <w:rsid w:val="001E6B3A"/>
    <w:pPr>
      <w:widowControl/>
      <w:spacing w:before="100" w:beforeAutospacing="1" w:after="100" w:afterAutospacing="1"/>
      <w:jc w:val="left"/>
    </w:pPr>
    <w:rPr>
      <w:rFonts w:ascii="宋体" w:hAnsi="宋体" w:cs="宋体"/>
      <w:kern w:val="0"/>
      <w:sz w:val="24"/>
    </w:rPr>
  </w:style>
  <w:style w:type="paragraph" w:styleId="a5">
    <w:name w:val="header"/>
    <w:basedOn w:val="a"/>
    <w:link w:val="Char"/>
    <w:uiPriority w:val="99"/>
    <w:rsid w:val="001E6B3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1"/>
    <w:basedOn w:val="a0"/>
    <w:uiPriority w:val="99"/>
    <w:semiHidden/>
    <w:rsid w:val="001E6B3A"/>
    <w:rPr>
      <w:rFonts w:ascii="Times New Roman" w:eastAsia="宋体" w:hAnsi="Times New Roman" w:cs="Times New Roman"/>
      <w:sz w:val="18"/>
      <w:szCs w:val="18"/>
    </w:rPr>
  </w:style>
  <w:style w:type="paragraph" w:styleId="a6">
    <w:name w:val="footer"/>
    <w:basedOn w:val="a"/>
    <w:link w:val="Char0"/>
    <w:uiPriority w:val="99"/>
    <w:rsid w:val="001E6B3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uiPriority w:val="99"/>
    <w:semiHidden/>
    <w:rsid w:val="001E6B3A"/>
    <w:rPr>
      <w:rFonts w:ascii="Times New Roman" w:eastAsia="宋体" w:hAnsi="Times New Roman" w:cs="Times New Roman"/>
      <w:sz w:val="18"/>
      <w:szCs w:val="18"/>
    </w:rPr>
  </w:style>
  <w:style w:type="paragraph" w:customStyle="1" w:styleId="p0">
    <w:name w:val="p0"/>
    <w:basedOn w:val="a"/>
    <w:rsid w:val="001E6B3A"/>
    <w:pPr>
      <w:widowControl/>
      <w:spacing w:before="100" w:beforeAutospacing="1" w:after="100" w:afterAutospacing="1"/>
      <w:jc w:val="left"/>
    </w:pPr>
    <w:rPr>
      <w:rFonts w:ascii="宋体" w:hAnsi="宋体" w:cs="宋体"/>
      <w:kern w:val="0"/>
      <w:sz w:val="24"/>
      <w:szCs w:val="20"/>
    </w:rPr>
  </w:style>
  <w:style w:type="table" w:styleId="a8">
    <w:name w:val="Table Grid"/>
    <w:basedOn w:val="a1"/>
    <w:qFormat/>
    <w:rsid w:val="001E6B3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unhideWhenUsed/>
    <w:qFormat/>
    <w:rsid w:val="001E6B3A"/>
    <w:pPr>
      <w:ind w:firstLineChars="200" w:firstLine="420"/>
    </w:pPr>
    <w:rPr>
      <w:rFonts w:ascii="Calibri" w:hAnsi="Calibri"/>
      <w:szCs w:val="22"/>
    </w:rPr>
  </w:style>
  <w:style w:type="paragraph" w:styleId="aa">
    <w:name w:val="Balloon Text"/>
    <w:basedOn w:val="a"/>
    <w:link w:val="Char2"/>
    <w:uiPriority w:val="99"/>
    <w:unhideWhenUsed/>
    <w:rsid w:val="001E6B3A"/>
    <w:rPr>
      <w:sz w:val="18"/>
      <w:szCs w:val="18"/>
    </w:rPr>
  </w:style>
  <w:style w:type="character" w:customStyle="1" w:styleId="Char2">
    <w:name w:val="批注框文本 Char"/>
    <w:basedOn w:val="a0"/>
    <w:link w:val="aa"/>
    <w:uiPriority w:val="99"/>
    <w:rsid w:val="001E6B3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04662">
      <w:bodyDiv w:val="1"/>
      <w:marLeft w:val="0"/>
      <w:marRight w:val="0"/>
      <w:marTop w:val="0"/>
      <w:marBottom w:val="0"/>
      <w:divBdr>
        <w:top w:val="none" w:sz="0" w:space="0" w:color="auto"/>
        <w:left w:val="none" w:sz="0" w:space="0" w:color="auto"/>
        <w:bottom w:val="none" w:sz="0" w:space="0" w:color="auto"/>
        <w:right w:val="none" w:sz="0" w:space="0" w:color="auto"/>
      </w:divBdr>
      <w:divsChild>
        <w:div w:id="1992130345">
          <w:marLeft w:val="547"/>
          <w:marRight w:val="0"/>
          <w:marTop w:val="154"/>
          <w:marBottom w:val="0"/>
          <w:divBdr>
            <w:top w:val="none" w:sz="0" w:space="0" w:color="auto"/>
            <w:left w:val="none" w:sz="0" w:space="0" w:color="auto"/>
            <w:bottom w:val="none" w:sz="0" w:space="0" w:color="auto"/>
            <w:right w:val="none" w:sz="0" w:space="0" w:color="auto"/>
          </w:divBdr>
        </w:div>
      </w:divsChild>
    </w:div>
    <w:div w:id="1114178007">
      <w:bodyDiv w:val="1"/>
      <w:marLeft w:val="0"/>
      <w:marRight w:val="0"/>
      <w:marTop w:val="0"/>
      <w:marBottom w:val="0"/>
      <w:divBdr>
        <w:top w:val="none" w:sz="0" w:space="0" w:color="auto"/>
        <w:left w:val="none" w:sz="0" w:space="0" w:color="auto"/>
        <w:bottom w:val="none" w:sz="0" w:space="0" w:color="auto"/>
        <w:right w:val="none" w:sz="0" w:space="0" w:color="auto"/>
      </w:divBdr>
      <w:divsChild>
        <w:div w:id="38852993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4438</TotalTime>
  <Pages>8</Pages>
  <Words>1007</Words>
  <Characters>5745</Characters>
  <Application>Microsoft Office Word</Application>
  <DocSecurity>0</DocSecurity>
  <Lines>47</Lines>
  <Paragraphs>13</Paragraphs>
  <ScaleCrop>false</ScaleCrop>
  <Company/>
  <LinksUpToDate>false</LinksUpToDate>
  <CharactersWithSpaces>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丁晓</dc:creator>
  <cp:lastModifiedBy>Win10_64</cp:lastModifiedBy>
  <cp:revision>101</cp:revision>
  <dcterms:created xsi:type="dcterms:W3CDTF">2020-11-04T07:45:00Z</dcterms:created>
  <dcterms:modified xsi:type="dcterms:W3CDTF">2020-11-16T07:38:00Z</dcterms:modified>
</cp:coreProperties>
</file>